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A57D" w14:textId="568FFB85" w:rsidR="00FF033A" w:rsidRPr="00145DE0" w:rsidRDefault="00145DE0" w:rsidP="000204D3">
      <w:pPr>
        <w:pStyle w:val="Titelviolett"/>
        <w:spacing w:line="240" w:lineRule="auto"/>
        <w:rPr>
          <w:rFonts w:asciiTheme="majorHAnsi" w:hAnsiTheme="majorHAnsi"/>
          <w:b/>
          <w:bCs/>
          <w:sz w:val="72"/>
          <w:szCs w:val="72"/>
        </w:rPr>
      </w:pPr>
      <w:r w:rsidRPr="00145DE0">
        <w:rPr>
          <w:rFonts w:asciiTheme="majorHAnsi" w:hAnsiTheme="majorHAnsi"/>
          <w:b/>
          <w:bCs/>
          <w:sz w:val="72"/>
          <w:szCs w:val="72"/>
        </w:rPr>
        <w:t>SEELSORGE</w:t>
      </w:r>
    </w:p>
    <w:p w14:paraId="24459370" w14:textId="4D5D4C33" w:rsidR="009F44DF" w:rsidRPr="00145DE0" w:rsidRDefault="00145DE0" w:rsidP="000204D3">
      <w:pPr>
        <w:pStyle w:val="berschrift2blau"/>
        <w:spacing w:line="240" w:lineRule="auto"/>
        <w:rPr>
          <w:sz w:val="36"/>
          <w:szCs w:val="36"/>
        </w:rPr>
      </w:pPr>
      <w:r w:rsidRPr="00145DE0">
        <w:rPr>
          <w:sz w:val="36"/>
          <w:szCs w:val="36"/>
        </w:rPr>
        <w:t>Angebot</w:t>
      </w:r>
    </w:p>
    <w:p w14:paraId="373141F7" w14:textId="77777777" w:rsidR="00145DE0" w:rsidRPr="00145DE0" w:rsidRDefault="00145DE0" w:rsidP="000204D3">
      <w:pPr>
        <w:pStyle w:val="Fuzeile"/>
        <w:tabs>
          <w:tab w:val="left" w:pos="3969"/>
          <w:tab w:val="left" w:pos="4536"/>
        </w:tabs>
        <w:rPr>
          <w:b/>
          <w:color w:val="5A5A5A" w:themeColor="text2"/>
          <w:sz w:val="22"/>
        </w:rPr>
      </w:pPr>
    </w:p>
    <w:p w14:paraId="77BC7F5D" w14:textId="099598F0" w:rsidR="00145DE0" w:rsidRPr="00145DE0" w:rsidRDefault="00145DE0" w:rsidP="000204D3">
      <w:pPr>
        <w:pStyle w:val="Listenabsatz"/>
        <w:numPr>
          <w:ilvl w:val="0"/>
          <w:numId w:val="12"/>
        </w:numPr>
        <w:spacing w:after="120" w:line="240" w:lineRule="auto"/>
        <w:ind w:left="284" w:right="-1" w:hanging="284"/>
        <w:contextualSpacing w:val="0"/>
      </w:pPr>
      <w:r w:rsidRPr="00145DE0">
        <w:rPr>
          <w:b/>
        </w:rPr>
        <w:t>Vertrauliche Gespräche</w:t>
      </w:r>
      <w:r w:rsidRPr="00145DE0">
        <w:t xml:space="preserve"> mit Patientinnen und Patienten, Angehörigen, </w:t>
      </w:r>
      <w:r w:rsidRPr="00145DE0">
        <w:br/>
        <w:t xml:space="preserve">Mitarbeiterinnen und Mitarbeitern, auch nach Vereinbarung. </w:t>
      </w:r>
      <w:r w:rsidRPr="00145DE0">
        <w:br/>
        <w:t xml:space="preserve">Wir unterstehen der seelsorglichen </w:t>
      </w:r>
      <w:r w:rsidRPr="00145DE0">
        <w:rPr>
          <w:i/>
          <w:iCs/>
        </w:rPr>
        <w:t>Schweigepflicht</w:t>
      </w:r>
      <w:r w:rsidRPr="00145DE0">
        <w:t xml:space="preserve">. </w:t>
      </w:r>
    </w:p>
    <w:p w14:paraId="156EFC70" w14:textId="0E486254" w:rsidR="00145DE0" w:rsidRPr="00145DE0" w:rsidRDefault="00145DE0" w:rsidP="000204D3">
      <w:pPr>
        <w:pStyle w:val="Listenabsatz"/>
        <w:numPr>
          <w:ilvl w:val="0"/>
          <w:numId w:val="12"/>
        </w:numPr>
        <w:spacing w:after="120" w:line="240" w:lineRule="auto"/>
        <w:ind w:left="284" w:right="-1" w:hanging="284"/>
        <w:contextualSpacing w:val="0"/>
      </w:pPr>
      <w:r w:rsidRPr="00145DE0">
        <w:rPr>
          <w:b/>
        </w:rPr>
        <w:t>Rituale</w:t>
      </w:r>
      <w:r w:rsidRPr="00145DE0">
        <w:t xml:space="preserve"> wie Abendmahl / Kommunion, Gebet oder Segnung</w:t>
      </w:r>
    </w:p>
    <w:p w14:paraId="5DD70CA8" w14:textId="1983F2AE" w:rsidR="00145DE0" w:rsidRPr="00145DE0" w:rsidRDefault="00145DE0" w:rsidP="000204D3">
      <w:pPr>
        <w:pStyle w:val="Listenabsatz"/>
        <w:numPr>
          <w:ilvl w:val="0"/>
          <w:numId w:val="12"/>
        </w:numPr>
        <w:spacing w:after="120" w:line="240" w:lineRule="auto"/>
        <w:ind w:left="284" w:right="-1" w:hanging="284"/>
        <w:contextualSpacing w:val="0"/>
      </w:pPr>
      <w:r w:rsidRPr="00145DE0">
        <w:rPr>
          <w:b/>
        </w:rPr>
        <w:t>Begleitung</w:t>
      </w:r>
      <w:r w:rsidRPr="00145DE0">
        <w:t xml:space="preserve"> von Schwerkranken und Sterbenden</w:t>
      </w:r>
      <w:r w:rsidR="005844D9">
        <w:tab/>
      </w:r>
      <w:r w:rsidR="005844D9">
        <w:tab/>
      </w:r>
      <w:r w:rsidR="005844D9">
        <w:tab/>
      </w:r>
      <w:r w:rsidR="005844D9">
        <w:tab/>
      </w:r>
    </w:p>
    <w:p w14:paraId="1E0D7D2C" w14:textId="519EE006" w:rsidR="00145DE0" w:rsidRPr="00145DE0" w:rsidRDefault="00145DE0" w:rsidP="000204D3">
      <w:pPr>
        <w:pStyle w:val="Listenabsatz"/>
        <w:numPr>
          <w:ilvl w:val="0"/>
          <w:numId w:val="12"/>
        </w:numPr>
        <w:spacing w:after="120" w:line="240" w:lineRule="auto"/>
        <w:ind w:left="284" w:right="-1" w:hanging="284"/>
        <w:contextualSpacing w:val="0"/>
      </w:pPr>
      <w:r w:rsidRPr="00145DE0">
        <w:t xml:space="preserve">Im B-Ost steht Ihnen der </w:t>
      </w:r>
      <w:r w:rsidRPr="00145DE0">
        <w:rPr>
          <w:b/>
        </w:rPr>
        <w:t>Raum der Stille</w:t>
      </w:r>
      <w:r w:rsidRPr="00145DE0">
        <w:t xml:space="preserve"> zur Verfügung</w:t>
      </w:r>
      <w:r w:rsidR="005844D9">
        <w:tab/>
      </w:r>
      <w:r w:rsidR="005844D9">
        <w:tab/>
      </w:r>
      <w:r w:rsidR="005844D9">
        <w:tab/>
      </w:r>
      <w:r w:rsidR="005844D9">
        <w:tab/>
      </w:r>
    </w:p>
    <w:p w14:paraId="0687C94B" w14:textId="77777777" w:rsidR="00145DE0" w:rsidRDefault="00145DE0" w:rsidP="000204D3">
      <w:pPr>
        <w:spacing w:after="120" w:line="240" w:lineRule="auto"/>
        <w:ind w:right="-1"/>
      </w:pPr>
    </w:p>
    <w:p w14:paraId="20D32CF0" w14:textId="77777777" w:rsidR="00145DE0" w:rsidRPr="00145DE0" w:rsidRDefault="00145DE0" w:rsidP="000204D3">
      <w:pPr>
        <w:pStyle w:val="berschrift2blau"/>
        <w:spacing w:line="240" w:lineRule="auto"/>
        <w:rPr>
          <w:sz w:val="36"/>
          <w:szCs w:val="36"/>
        </w:rPr>
      </w:pPr>
      <w:r w:rsidRPr="00145DE0">
        <w:rPr>
          <w:sz w:val="36"/>
          <w:szCs w:val="36"/>
        </w:rPr>
        <w:t>Gottesdienste</w:t>
      </w:r>
    </w:p>
    <w:p w14:paraId="606FB366" w14:textId="77777777" w:rsidR="00145DE0" w:rsidRPr="00145DE0" w:rsidRDefault="00145DE0" w:rsidP="000204D3">
      <w:pPr>
        <w:tabs>
          <w:tab w:val="left" w:pos="1701"/>
        </w:tabs>
        <w:spacing w:line="240" w:lineRule="auto"/>
        <w:ind w:right="-567"/>
      </w:pPr>
    </w:p>
    <w:p w14:paraId="7BDC680D" w14:textId="77777777" w:rsidR="00145DE0" w:rsidRPr="00145DE0" w:rsidRDefault="00145DE0" w:rsidP="000204D3">
      <w:pPr>
        <w:tabs>
          <w:tab w:val="left" w:pos="1701"/>
        </w:tabs>
        <w:spacing w:line="240" w:lineRule="auto"/>
        <w:ind w:right="-567"/>
      </w:pPr>
      <w:r w:rsidRPr="00145DE0">
        <w:t xml:space="preserve">In der Regel zweimal pro Monat </w:t>
      </w:r>
      <w:r w:rsidRPr="00A13959">
        <w:rPr>
          <w:b/>
          <w:bCs/>
        </w:rPr>
        <w:t>am Sonntag um 10 Uhr</w:t>
      </w:r>
      <w:r w:rsidRPr="00145DE0">
        <w:t xml:space="preserve"> im Mehrzweckraum (Ebene B-Ost), </w:t>
      </w:r>
    </w:p>
    <w:p w14:paraId="61223BC3" w14:textId="2C39430C" w:rsidR="00145DE0" w:rsidRPr="00145DE0" w:rsidRDefault="00145DE0" w:rsidP="000204D3">
      <w:pPr>
        <w:tabs>
          <w:tab w:val="left" w:pos="1701"/>
        </w:tabs>
        <w:spacing w:line="240" w:lineRule="auto"/>
        <w:ind w:right="-567"/>
      </w:pPr>
      <w:r w:rsidRPr="00145DE0">
        <w:t xml:space="preserve">abwechselnd durchgeführt vom katholischen Seelsorger oder der reformierten Pfarrerin. </w:t>
      </w:r>
    </w:p>
    <w:p w14:paraId="00F8EF2D" w14:textId="0CD813A1" w:rsidR="00145DE0" w:rsidRPr="00145DE0" w:rsidRDefault="00145DE0" w:rsidP="000204D3">
      <w:pPr>
        <w:spacing w:line="240" w:lineRule="auto"/>
        <w:ind w:right="-567"/>
      </w:pPr>
      <w:r w:rsidRPr="00145DE0">
        <w:t>Die Gottesdienste sind ökumenisch offen, alle sind herzlich eingeladen!</w:t>
      </w:r>
    </w:p>
    <w:p w14:paraId="42D8D31F" w14:textId="52DEB526" w:rsidR="00E273BD" w:rsidRPr="00A13959" w:rsidRDefault="00A13959" w:rsidP="000204D3">
      <w:pPr>
        <w:pStyle w:val="berschrift3"/>
        <w:spacing w:line="240" w:lineRule="auto"/>
        <w:rPr>
          <w:sz w:val="28"/>
          <w:szCs w:val="28"/>
        </w:rPr>
      </w:pPr>
      <w:r w:rsidRPr="00A13959">
        <w:rPr>
          <w:sz w:val="28"/>
          <w:szCs w:val="28"/>
        </w:rPr>
        <w:t>Termine</w:t>
      </w:r>
    </w:p>
    <w:p w14:paraId="36A83ACC" w14:textId="77777777" w:rsidR="00B70648" w:rsidRDefault="00B70648" w:rsidP="000204D3">
      <w:pPr>
        <w:spacing w:line="240" w:lineRule="auto"/>
        <w:rPr>
          <w:noProof/>
        </w:rPr>
      </w:pPr>
    </w:p>
    <w:tbl>
      <w:tblPr>
        <w:tblStyle w:val="ValensTabelle1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117"/>
      </w:tblGrid>
      <w:tr w:rsidR="00A13959" w:rsidRPr="000204D3" w14:paraId="749D1A1B" w14:textId="77777777" w:rsidTr="00941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6D5F5" w:themeFill="accent6" w:themeFillTint="33"/>
          </w:tcPr>
          <w:p w14:paraId="5DCF5D15" w14:textId="0ADBFF8B" w:rsidR="00A13959" w:rsidRPr="000204D3" w:rsidRDefault="00C86497" w:rsidP="000204D3">
            <w:pPr>
              <w:rPr>
                <w:noProof/>
              </w:rPr>
            </w:pPr>
            <w:r>
              <w:rPr>
                <w:noProof/>
              </w:rPr>
              <w:t>Juli</w:t>
            </w:r>
            <w:r w:rsidR="00A13959" w:rsidRPr="000204D3">
              <w:rPr>
                <w:noProof/>
              </w:rPr>
              <w:t xml:space="preserve"> bis </w:t>
            </w:r>
            <w:r>
              <w:rPr>
                <w:noProof/>
              </w:rPr>
              <w:t>September</w:t>
            </w:r>
            <w:r w:rsidR="00A13959" w:rsidRPr="000204D3">
              <w:rPr>
                <w:noProof/>
              </w:rPr>
              <w:t xml:space="preserve"> 2026</w:t>
            </w:r>
          </w:p>
        </w:tc>
        <w:tc>
          <w:tcPr>
            <w:tcW w:w="61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6D5F5" w:themeFill="accent6" w:themeFillTint="33"/>
          </w:tcPr>
          <w:p w14:paraId="7732D833" w14:textId="2B8C25F9" w:rsidR="00A13959" w:rsidRPr="000204D3" w:rsidRDefault="00A13959" w:rsidP="000204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9412EC" w:rsidRPr="000204D3" w14:paraId="684E0C2E" w14:textId="77777777" w:rsidTr="00941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1F1F1" w:themeFill="background2" w:themeFillTint="33"/>
          </w:tcPr>
          <w:p w14:paraId="0C6CEE0F" w14:textId="39EF49F2" w:rsidR="009412EC" w:rsidRPr="009412EC" w:rsidRDefault="009412EC" w:rsidP="009412EC">
            <w:pPr>
              <w:tabs>
                <w:tab w:val="left" w:pos="2505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="00A200CB">
              <w:rPr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t xml:space="preserve"> </w:t>
            </w:r>
            <w:r w:rsidR="00A200CB">
              <w:rPr>
                <w:noProof/>
                <w:sz w:val="22"/>
              </w:rPr>
              <w:t xml:space="preserve"> </w:t>
            </w:r>
            <w:r w:rsidRPr="009412EC">
              <w:rPr>
                <w:noProof/>
                <w:sz w:val="22"/>
              </w:rPr>
              <w:t xml:space="preserve">5. </w:t>
            </w:r>
            <w:r w:rsidR="00C86497">
              <w:rPr>
                <w:noProof/>
                <w:sz w:val="22"/>
              </w:rPr>
              <w:t>Juli</w:t>
            </w:r>
            <w:r>
              <w:rPr>
                <w:noProof/>
                <w:sz w:val="22"/>
              </w:rPr>
              <w:tab/>
            </w:r>
          </w:p>
        </w:tc>
        <w:tc>
          <w:tcPr>
            <w:tcW w:w="6117" w:type="dxa"/>
            <w:shd w:val="clear" w:color="auto" w:fill="F1F1F1" w:themeFill="background2" w:themeFillTint="33"/>
          </w:tcPr>
          <w:p w14:paraId="49F5731D" w14:textId="3ED5D01D" w:rsidR="009412EC" w:rsidRPr="000204D3" w:rsidRDefault="00A200CB" w:rsidP="00020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</w:rPr>
            </w:pPr>
            <w:r>
              <w:rPr>
                <w:b/>
                <w:noProof/>
                <w:sz w:val="22"/>
              </w:rPr>
              <w:t xml:space="preserve">  </w:t>
            </w:r>
            <w:r w:rsidR="009412EC" w:rsidRPr="000204D3">
              <w:rPr>
                <w:b/>
                <w:noProof/>
                <w:sz w:val="22"/>
              </w:rPr>
              <w:t>Gottesdienst mit Pfarrerin Karin Disch</w:t>
            </w:r>
          </w:p>
        </w:tc>
      </w:tr>
      <w:tr w:rsidR="00A13959" w:rsidRPr="000204D3" w14:paraId="5A65CC06" w14:textId="77777777" w:rsidTr="00941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1F1F1" w:themeFill="background2" w:themeFillTint="33"/>
          </w:tcPr>
          <w:p w14:paraId="49FF6822" w14:textId="32F4B986" w:rsidR="00A13959" w:rsidRPr="009412EC" w:rsidRDefault="00A200CB" w:rsidP="000204D3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C86497">
              <w:rPr>
                <w:noProof/>
                <w:sz w:val="22"/>
              </w:rPr>
              <w:t>26</w:t>
            </w:r>
            <w:r w:rsidR="00A13959" w:rsidRPr="009412EC">
              <w:rPr>
                <w:noProof/>
                <w:sz w:val="22"/>
              </w:rPr>
              <w:t xml:space="preserve">. </w:t>
            </w:r>
            <w:r w:rsidR="00C86497">
              <w:rPr>
                <w:noProof/>
                <w:sz w:val="22"/>
              </w:rPr>
              <w:t>Juli</w:t>
            </w:r>
          </w:p>
        </w:tc>
        <w:tc>
          <w:tcPr>
            <w:tcW w:w="6117" w:type="dxa"/>
            <w:shd w:val="clear" w:color="auto" w:fill="F1F1F1" w:themeFill="background2" w:themeFillTint="33"/>
          </w:tcPr>
          <w:p w14:paraId="664AB099" w14:textId="3CDB3E8B" w:rsidR="00B70648" w:rsidRPr="000204D3" w:rsidRDefault="00A200CB" w:rsidP="00020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 xml:space="preserve">  </w:t>
            </w:r>
            <w:r w:rsidR="00B70648" w:rsidRPr="000204D3">
              <w:rPr>
                <w:b/>
                <w:noProof/>
                <w:sz w:val="22"/>
              </w:rPr>
              <w:t>Gottesdienst mit Seelsorger Willi Luntzer</w:t>
            </w:r>
            <w:r w:rsidR="009412EC">
              <w:rPr>
                <w:b/>
                <w:noProof/>
                <w:sz w:val="22"/>
              </w:rPr>
              <w:t xml:space="preserve"> </w:t>
            </w:r>
          </w:p>
        </w:tc>
      </w:tr>
      <w:tr w:rsidR="00A13959" w:rsidRPr="000204D3" w14:paraId="5A745878" w14:textId="77777777" w:rsidTr="00941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1F1F1" w:themeFill="background2" w:themeFillTint="33"/>
          </w:tcPr>
          <w:p w14:paraId="0E50F858" w14:textId="1AC26562" w:rsidR="00A13959" w:rsidRPr="009412EC" w:rsidRDefault="00A200CB" w:rsidP="000204D3">
            <w:pPr>
              <w:ind w:left="284" w:hanging="284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C86497">
              <w:rPr>
                <w:noProof/>
                <w:sz w:val="22"/>
              </w:rPr>
              <w:t>16</w:t>
            </w:r>
            <w:r w:rsidR="00A13959" w:rsidRPr="009412EC">
              <w:rPr>
                <w:noProof/>
                <w:sz w:val="22"/>
              </w:rPr>
              <w:t xml:space="preserve">. </w:t>
            </w:r>
            <w:r w:rsidR="00C86497">
              <w:rPr>
                <w:noProof/>
                <w:sz w:val="22"/>
              </w:rPr>
              <w:t>August</w:t>
            </w:r>
          </w:p>
        </w:tc>
        <w:tc>
          <w:tcPr>
            <w:tcW w:w="6117" w:type="dxa"/>
            <w:shd w:val="clear" w:color="auto" w:fill="F1F1F1" w:themeFill="background2" w:themeFillTint="33"/>
          </w:tcPr>
          <w:p w14:paraId="53540C9A" w14:textId="58A8DFE2" w:rsidR="00A13959" w:rsidRPr="000204D3" w:rsidRDefault="00A200CB" w:rsidP="00020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 xml:space="preserve">  </w:t>
            </w:r>
            <w:r w:rsidR="00B70648" w:rsidRPr="000204D3">
              <w:rPr>
                <w:b/>
                <w:noProof/>
                <w:sz w:val="22"/>
              </w:rPr>
              <w:t xml:space="preserve">Gottesdienst </w:t>
            </w:r>
            <w:r w:rsidR="00C86497" w:rsidRPr="000204D3">
              <w:rPr>
                <w:b/>
                <w:noProof/>
                <w:sz w:val="22"/>
              </w:rPr>
              <w:t>mit Seelsorger Willi Luntzer</w:t>
            </w:r>
          </w:p>
        </w:tc>
      </w:tr>
      <w:tr w:rsidR="00A13959" w:rsidRPr="000204D3" w14:paraId="3A71AB26" w14:textId="77777777" w:rsidTr="00941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1F1F1" w:themeFill="background2" w:themeFillTint="33"/>
          </w:tcPr>
          <w:p w14:paraId="4BB94F1E" w14:textId="3CE6A9C4" w:rsidR="00A13959" w:rsidRPr="009412EC" w:rsidRDefault="00A13959" w:rsidP="000204D3">
            <w:pPr>
              <w:rPr>
                <w:noProof/>
                <w:sz w:val="22"/>
              </w:rPr>
            </w:pPr>
            <w:r w:rsidRPr="009412EC">
              <w:rPr>
                <w:noProof/>
                <w:sz w:val="22"/>
              </w:rPr>
              <w:t xml:space="preserve">  </w:t>
            </w:r>
            <w:r w:rsidR="00A200CB">
              <w:rPr>
                <w:noProof/>
                <w:sz w:val="22"/>
              </w:rPr>
              <w:t xml:space="preserve">  </w:t>
            </w:r>
            <w:r w:rsidR="00C86497">
              <w:rPr>
                <w:noProof/>
                <w:sz w:val="22"/>
              </w:rPr>
              <w:t>6</w:t>
            </w:r>
            <w:r w:rsidRPr="009412EC">
              <w:rPr>
                <w:noProof/>
                <w:sz w:val="22"/>
              </w:rPr>
              <w:t xml:space="preserve">. </w:t>
            </w:r>
            <w:r w:rsidR="00C86497">
              <w:rPr>
                <w:noProof/>
                <w:sz w:val="22"/>
              </w:rPr>
              <w:t>September</w:t>
            </w:r>
          </w:p>
        </w:tc>
        <w:tc>
          <w:tcPr>
            <w:tcW w:w="6117" w:type="dxa"/>
            <w:shd w:val="clear" w:color="auto" w:fill="F1F1F1" w:themeFill="background2" w:themeFillTint="33"/>
          </w:tcPr>
          <w:p w14:paraId="1F1D19C0" w14:textId="0D091BF6" w:rsidR="00A13959" w:rsidRPr="000204D3" w:rsidRDefault="00A200CB" w:rsidP="00020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 xml:space="preserve">  </w:t>
            </w:r>
            <w:r w:rsidR="00B70648" w:rsidRPr="000204D3">
              <w:rPr>
                <w:b/>
                <w:noProof/>
                <w:sz w:val="22"/>
              </w:rPr>
              <w:t>Gottesdienst mit Pfarrerin Karin Disch</w:t>
            </w:r>
          </w:p>
        </w:tc>
      </w:tr>
      <w:tr w:rsidR="00A13959" w:rsidRPr="000204D3" w14:paraId="1C614101" w14:textId="77777777" w:rsidTr="00941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1F1F1" w:themeFill="background2" w:themeFillTint="33"/>
          </w:tcPr>
          <w:p w14:paraId="35BFA6D3" w14:textId="6DC12418" w:rsidR="00A13959" w:rsidRPr="000204D3" w:rsidRDefault="00A200CB" w:rsidP="000204D3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9412EC">
              <w:rPr>
                <w:noProof/>
                <w:sz w:val="22"/>
              </w:rPr>
              <w:t>2</w:t>
            </w:r>
            <w:r w:rsidR="00C86497">
              <w:rPr>
                <w:noProof/>
                <w:sz w:val="22"/>
              </w:rPr>
              <w:t>0</w:t>
            </w:r>
            <w:r w:rsidR="00A13959" w:rsidRPr="000204D3">
              <w:rPr>
                <w:noProof/>
                <w:sz w:val="22"/>
              </w:rPr>
              <w:t xml:space="preserve">. </w:t>
            </w:r>
            <w:r w:rsidR="00C86497">
              <w:rPr>
                <w:noProof/>
                <w:sz w:val="22"/>
              </w:rPr>
              <w:t>September</w:t>
            </w:r>
          </w:p>
        </w:tc>
        <w:tc>
          <w:tcPr>
            <w:tcW w:w="6117" w:type="dxa"/>
            <w:shd w:val="clear" w:color="auto" w:fill="F1F1F1" w:themeFill="background2" w:themeFillTint="33"/>
          </w:tcPr>
          <w:p w14:paraId="146FB436" w14:textId="2DE5EF3F" w:rsidR="00A13959" w:rsidRPr="000204D3" w:rsidRDefault="00A200CB" w:rsidP="00020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 xml:space="preserve">  </w:t>
            </w:r>
            <w:r w:rsidR="00C86497">
              <w:rPr>
                <w:b/>
                <w:noProof/>
                <w:sz w:val="22"/>
              </w:rPr>
              <w:t>Bettags-</w:t>
            </w:r>
            <w:r w:rsidR="00B70648" w:rsidRPr="000204D3">
              <w:rPr>
                <w:b/>
                <w:noProof/>
                <w:sz w:val="22"/>
              </w:rPr>
              <w:t>Gottesdienst mit Seelsorger Willi Luntzer</w:t>
            </w:r>
          </w:p>
        </w:tc>
      </w:tr>
    </w:tbl>
    <w:p w14:paraId="22848AE2" w14:textId="77777777" w:rsidR="00A13959" w:rsidRDefault="00A13959" w:rsidP="000204D3">
      <w:pPr>
        <w:spacing w:line="240" w:lineRule="auto"/>
        <w:rPr>
          <w:bCs/>
        </w:rPr>
      </w:pPr>
    </w:p>
    <w:p w14:paraId="44BDA6C8" w14:textId="05E67D5D" w:rsidR="000204D3" w:rsidRDefault="000204D3" w:rsidP="000204D3">
      <w:pPr>
        <w:spacing w:line="240" w:lineRule="auto"/>
        <w:rPr>
          <w:bCs/>
        </w:rPr>
      </w:pPr>
      <w:r>
        <w:rPr>
          <w:bCs/>
        </w:rPr>
        <w:t>Wir freuen uns auf Sie!</w:t>
      </w:r>
    </w:p>
    <w:p w14:paraId="78ACE732" w14:textId="77777777" w:rsidR="000204D3" w:rsidRPr="00B70648" w:rsidRDefault="000204D3" w:rsidP="000204D3">
      <w:pPr>
        <w:spacing w:line="240" w:lineRule="auto"/>
        <w:rPr>
          <w:bCs/>
        </w:rPr>
      </w:pPr>
    </w:p>
    <w:p w14:paraId="518863C7" w14:textId="3211FA1A" w:rsidR="00A13959" w:rsidRPr="00A13959" w:rsidRDefault="00A13959" w:rsidP="000204D3">
      <w:pPr>
        <w:pStyle w:val="berschrift2blau"/>
        <w:spacing w:line="240" w:lineRule="auto"/>
        <w:rPr>
          <w:sz w:val="32"/>
          <w:szCs w:val="32"/>
        </w:rPr>
      </w:pPr>
      <w:r w:rsidRPr="00A13959">
        <w:rPr>
          <w:sz w:val="32"/>
          <w:szCs w:val="32"/>
        </w:rPr>
        <w:t>Kontakt</w:t>
      </w:r>
    </w:p>
    <w:p w14:paraId="06467FEA" w14:textId="4CC75A01" w:rsidR="00A13959" w:rsidRDefault="004D566F" w:rsidP="000204D3">
      <w:pPr>
        <w:spacing w:line="240" w:lineRule="auto"/>
        <w:rPr>
          <w:noProof/>
        </w:rPr>
      </w:pPr>
      <w:r w:rsidRPr="00E92C3E">
        <w:rPr>
          <w:rFonts w:ascii="Verdana" w:hAnsi="Verdana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anchorId="65F6C8A7" wp14:editId="16D4AE3C">
            <wp:simplePos x="0" y="0"/>
            <wp:positionH relativeFrom="margin">
              <wp:align>right</wp:align>
            </wp:positionH>
            <wp:positionV relativeFrom="page">
              <wp:posOffset>8839200</wp:posOffset>
            </wp:positionV>
            <wp:extent cx="1679468" cy="447675"/>
            <wp:effectExtent l="0" t="0" r="0" b="0"/>
            <wp:wrapNone/>
            <wp:docPr id="4" name="Grafik 4" descr="Ein Bild, das Text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hrift, Design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46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2AE0D" w14:textId="60EBAFE2" w:rsidR="00A13959" w:rsidRPr="00A13959" w:rsidRDefault="00A13959" w:rsidP="000204D3">
      <w:pPr>
        <w:spacing w:line="240" w:lineRule="auto"/>
        <w:rPr>
          <w:b/>
          <w:bCs/>
        </w:rPr>
      </w:pPr>
      <w:r w:rsidRPr="00A13959">
        <w:rPr>
          <w:b/>
          <w:bCs/>
        </w:rPr>
        <w:t>Karin Disch</w:t>
      </w:r>
      <w:r w:rsidRPr="00A13959">
        <w:rPr>
          <w:b/>
          <w:bCs/>
        </w:rPr>
        <w:tab/>
      </w:r>
      <w:r w:rsidRPr="00A13959">
        <w:rPr>
          <w:b/>
          <w:bCs/>
        </w:rPr>
        <w:tab/>
      </w:r>
      <w:r w:rsidRPr="00A13959">
        <w:rPr>
          <w:b/>
          <w:bCs/>
        </w:rPr>
        <w:tab/>
      </w:r>
      <w:r w:rsidRPr="00A13959">
        <w:rPr>
          <w:b/>
          <w:bCs/>
        </w:rPr>
        <w:tab/>
        <w:t>Willi Luntzer</w:t>
      </w:r>
    </w:p>
    <w:p w14:paraId="667B9535" w14:textId="1099A02F" w:rsidR="00A13959" w:rsidRDefault="00A13959" w:rsidP="000204D3">
      <w:pPr>
        <w:spacing w:line="240" w:lineRule="auto"/>
      </w:pPr>
      <w:r>
        <w:t>Evang.-ref. Pfarrerin</w:t>
      </w:r>
      <w:r>
        <w:tab/>
      </w:r>
      <w:r>
        <w:tab/>
      </w:r>
      <w:r>
        <w:tab/>
        <w:t>Röm.-kath. Seelsorger</w:t>
      </w:r>
    </w:p>
    <w:p w14:paraId="21B906C5" w14:textId="619812A6" w:rsidR="00A13959" w:rsidRDefault="00A13959" w:rsidP="000204D3">
      <w:pPr>
        <w:spacing w:line="240" w:lineRule="auto"/>
      </w:pPr>
      <w:r>
        <w:t>Tel intern 8368 (Di/Do)</w:t>
      </w:r>
      <w:r w:rsidR="004E7616">
        <w:tab/>
      </w:r>
      <w:r>
        <w:tab/>
      </w:r>
      <w:r w:rsidR="009412EC">
        <w:tab/>
      </w:r>
      <w:r>
        <w:t>Tel intern 8369 (Mo/Fr)</w:t>
      </w:r>
    </w:p>
    <w:p w14:paraId="233CCD87" w14:textId="584DF6DF" w:rsidR="00A13959" w:rsidRDefault="00D40946" w:rsidP="000204D3">
      <w:pPr>
        <w:spacing w:line="240" w:lineRule="auto"/>
      </w:pPr>
      <w:r w:rsidRPr="00D40946">
        <w:t>karin.disch@kliniken-valens.ch</w:t>
      </w:r>
      <w:r>
        <w:tab/>
      </w:r>
      <w:r w:rsidRPr="00D40946">
        <w:t>willi.luntzer@kliniken-valens.ch</w:t>
      </w:r>
    </w:p>
    <w:p w14:paraId="47060843" w14:textId="77777777" w:rsidR="00D40946" w:rsidRDefault="00D40946" w:rsidP="000204D3">
      <w:pPr>
        <w:spacing w:line="240" w:lineRule="auto"/>
      </w:pPr>
    </w:p>
    <w:p w14:paraId="38A35BF1" w14:textId="47D6073E" w:rsidR="00A13959" w:rsidRDefault="00A13959" w:rsidP="000204D3">
      <w:pPr>
        <w:spacing w:line="240" w:lineRule="auto"/>
      </w:pPr>
    </w:p>
    <w:sectPr w:rsidR="00A13959" w:rsidSect="00A34A54">
      <w:headerReference w:type="default" r:id="rId12"/>
      <w:footerReference w:type="default" r:id="rId13"/>
      <w:headerReference w:type="first" r:id="rId14"/>
      <w:type w:val="continuous"/>
      <w:pgSz w:w="11906" w:h="16838"/>
      <w:pgMar w:top="2937" w:right="964" w:bottom="482" w:left="1418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C699" w14:textId="77777777" w:rsidR="00452563" w:rsidRPr="003F1214" w:rsidRDefault="00452563" w:rsidP="00F91D37">
      <w:pPr>
        <w:spacing w:line="240" w:lineRule="auto"/>
      </w:pPr>
      <w:r w:rsidRPr="003F1214">
        <w:separator/>
      </w:r>
    </w:p>
  </w:endnote>
  <w:endnote w:type="continuationSeparator" w:id="0">
    <w:p w14:paraId="61AB5700" w14:textId="77777777" w:rsidR="00452563" w:rsidRPr="003F1214" w:rsidRDefault="00452563" w:rsidP="00F91D37">
      <w:pPr>
        <w:spacing w:line="240" w:lineRule="auto"/>
      </w:pPr>
      <w:r w:rsidRPr="003F12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charset w:val="00"/>
    <w:family w:val="swiss"/>
    <w:pitch w:val="variable"/>
    <w:sig w:usb0="8000008F" w:usb1="10002042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DCD3" w14:textId="77777777" w:rsidR="009F76EB" w:rsidRPr="003F1214" w:rsidRDefault="00066811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1824E8ED" wp14:editId="5B088B30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30000" cy="576000"/>
              <wp:effectExtent l="0" t="0" r="0" b="0"/>
              <wp:wrapNone/>
              <wp:docPr id="830916729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970B15" w14:textId="77777777" w:rsidR="00066811" w:rsidRPr="005C6148" w:rsidRDefault="00066811" w:rsidP="00687F97">
                          <w:pPr>
                            <w:pStyle w:val="Seitenzahlen"/>
                            <w:jc w:val="left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Pr="00452D49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4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24E8E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0;width:49.6pt;height:45.3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" filled="f" stroked="f" strokeweight=".5pt">
              <v:textbox inset="0,0,0,9.5mm">
                <w:txbxContent>
                  <w:p w14:paraId="54970B15" w14:textId="77777777" w:rsidR="00066811" w:rsidRPr="005C6148" w:rsidRDefault="00066811" w:rsidP="00687F97">
                    <w:pPr>
                      <w:pStyle w:val="Seitenzahlen"/>
                      <w:jc w:val="left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452D49">
                      <w:rPr>
                        <w:noProof/>
                        <w:lang w:val="de-DE"/>
                      </w:rPr>
                      <w:t>5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6DB" w14:textId="77777777" w:rsidR="00452563" w:rsidRPr="003F1214" w:rsidRDefault="00452563" w:rsidP="00F91D37">
      <w:pPr>
        <w:spacing w:line="240" w:lineRule="auto"/>
      </w:pPr>
      <w:r w:rsidRPr="003F1214">
        <w:separator/>
      </w:r>
    </w:p>
  </w:footnote>
  <w:footnote w:type="continuationSeparator" w:id="0">
    <w:p w14:paraId="0E5853AB" w14:textId="77777777" w:rsidR="00452563" w:rsidRPr="003F1214" w:rsidRDefault="00452563" w:rsidP="00F91D37">
      <w:pPr>
        <w:spacing w:line="240" w:lineRule="auto"/>
      </w:pPr>
      <w:r w:rsidRPr="003F12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4231" w14:textId="77777777" w:rsidR="00E00B39" w:rsidRDefault="00856AB7">
    <w:pPr>
      <w:pStyle w:val="Kopfzeile"/>
    </w:pPr>
    <w:r w:rsidRPr="006B75B9">
      <w:rPr>
        <w:noProof/>
        <w:spacing w:val="-1"/>
      </w:rPr>
      <mc:AlternateContent>
        <mc:Choice Requires="wpg">
          <w:drawing>
            <wp:anchor distT="0" distB="0" distL="114300" distR="114300" simplePos="0" relativeHeight="251682816" behindDoc="0" locked="1" layoutInCell="1" allowOverlap="1" wp14:anchorId="7F71EDE9" wp14:editId="50C1068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51600" cy="1090800"/>
              <wp:effectExtent l="0" t="0" r="0" b="0"/>
              <wp:wrapNone/>
              <wp:docPr id="1937280819" name="Gruppieren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51600" cy="1090800"/>
                        <a:chOff x="0" y="0"/>
                        <a:chExt cx="2450113" cy="1089292"/>
                      </a:xfrm>
                    </wpg:grpSpPr>
                    <pic:pic xmlns:pic="http://schemas.openxmlformats.org/drawingml/2006/picture">
                      <pic:nvPicPr>
                        <pic:cNvPr id="1258768955" name="Grafik 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37782"/>
                          <a:ext cx="2075815" cy="6515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7331251" name="Rechteck 12"/>
                      <wps:cNvSpPr/>
                      <wps:spPr>
                        <a:xfrm>
                          <a:off x="2270113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D5A20D" id="Gruppieren 13" o:spid="_x0000_s1026" style="position:absolute;margin-left:141.85pt;margin-top:0;width:193.05pt;height:85.9pt;z-index:251682816;mso-position-horizontal:right;mso-position-horizontal-relative:page;mso-position-vertical:top;mso-position-vertical-relative:page;mso-width-relative:margin;mso-height-relative:margin" coordsize="24501,1089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7" type="#_x0000_t75" style="position:absolute;top:4377;width:20758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">
                <v:imagedata r:id="rId3" o:title=""/>
              </v:shape>
              <v:rect id="Rechteck 12" o:spid="_x0000_s1028" style="position:absolute;left:2270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AF47" w14:textId="77777777" w:rsidR="00E00B39" w:rsidRDefault="005B4B30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1" layoutInCell="1" allowOverlap="1" wp14:anchorId="71D08807" wp14:editId="67FF5B5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2138400" cy="961200"/>
              <wp:effectExtent l="0" t="0" r="0" b="0"/>
              <wp:wrapNone/>
              <wp:docPr id="157091275" name="Gruppieren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36697" cy="961199"/>
                        <a:chOff x="0" y="0"/>
                        <a:chExt cx="2137814" cy="962086"/>
                      </a:xfrm>
                    </wpg:grpSpPr>
                    <pic:pic xmlns:pic="http://schemas.openxmlformats.org/drawingml/2006/picture">
                      <pic:nvPicPr>
                        <pic:cNvPr id="1594537948" name="Grafik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7621" y="565212"/>
                          <a:ext cx="2130193" cy="3968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9454154" name="Rechteck 13"/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4B9678" id="Gruppieren 14" o:spid="_x0000_s1026" style="position:absolute;margin-left:0;margin-top:0;width:168.4pt;height:75.7pt;z-index:251687936;mso-position-horizontal:left;mso-position-horizontal-relative:margin;mso-position-vertical:top;mso-position-vertical-relative:page;mso-width-relative:margin;mso-height-relative:margin" coordsize="21378,96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style="position:absolute;left:76;top:5652;width:21302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">
                <v:imagedata r:id="rId2" o:title=""/>
              </v:shape>
              <v:rect id="Rechteck 13" o:spid="_x0000_s1028" style="position:absolute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" filled="f" stroked="f" strokeweight="2pt"/>
              <w10:wrap anchorx="margin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1" layoutInCell="1" allowOverlap="1" wp14:anchorId="4A6020E6" wp14:editId="64DB00E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51600" cy="1090800"/>
              <wp:effectExtent l="0" t="0" r="0" b="0"/>
              <wp:wrapNone/>
              <wp:docPr id="1994241799" name="Gruppieren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51600" cy="1090800"/>
                        <a:chOff x="0" y="0"/>
                        <a:chExt cx="2450113" cy="1089292"/>
                      </a:xfrm>
                    </wpg:grpSpPr>
                    <pic:pic xmlns:pic="http://schemas.openxmlformats.org/drawingml/2006/picture">
                      <pic:nvPicPr>
                        <pic:cNvPr id="575625344" name="Grafik 1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37782"/>
                          <a:ext cx="2075815" cy="6515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09993159" name="Rechteck 12"/>
                      <wps:cNvSpPr/>
                      <wps:spPr>
                        <a:xfrm>
                          <a:off x="2270113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99A167" id="Gruppieren 13" o:spid="_x0000_s1026" style="position:absolute;margin-left:141.85pt;margin-top:0;width:193.05pt;height:85.9pt;z-index:251686912;mso-position-horizontal:right;mso-position-horizontal-relative:page;mso-position-vertical:top;mso-position-vertical-relative:page;mso-width-relative:margin;mso-height-relative:margin" coordsize="24501,1089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">
              <v:shape id="Grafik 11" o:spid="_x0000_s1027" type="#_x0000_t75" style="position:absolute;top:4377;width:20758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">
                <v:imagedata r:id="rId5" o:title=""/>
              </v:shape>
              <v:rect id="Rechteck 12" o:spid="_x0000_s1028" style="position:absolute;left:2270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4E8"/>
    <w:multiLevelType w:val="multilevel"/>
    <w:tmpl w:val="EF88C568"/>
    <w:numStyleLink w:val="NummerierteberschriftenListe"/>
  </w:abstractNum>
  <w:abstractNum w:abstractNumId="1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45862"/>
    <w:multiLevelType w:val="hybridMultilevel"/>
    <w:tmpl w:val="E848D9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63FE"/>
    <w:multiLevelType w:val="multilevel"/>
    <w:tmpl w:val="5C74239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992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27" w:hanging="227"/>
      </w:pPr>
      <w:rPr>
        <w:rFonts w:hint="default"/>
      </w:rPr>
    </w:lvl>
  </w:abstractNum>
  <w:abstractNum w:abstractNumId="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D6215"/>
    <w:multiLevelType w:val="multilevel"/>
    <w:tmpl w:val="9DC05404"/>
    <w:styleLink w:val="AufzhlungenListe"/>
    <w:lvl w:ilvl="0">
      <w:start w:val="1"/>
      <w:numFmt w:val="bullet"/>
      <w:pStyle w:val="Aufzhlung1"/>
      <w:lvlText w:val="•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ind w:left="79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•"/>
      <w:lvlJc w:val="left"/>
      <w:pPr>
        <w:ind w:left="1361" w:hanging="227"/>
      </w:pPr>
      <w:rPr>
        <w:rFonts w:ascii="Arial" w:hAnsi="Arial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DFB66FC"/>
    <w:multiLevelType w:val="multilevel"/>
    <w:tmpl w:val="9DC05404"/>
    <w:numStyleLink w:val="AufzhlungenListe"/>
  </w:abstractNum>
  <w:abstractNum w:abstractNumId="7" w15:restartNumberingAfterBreak="0">
    <w:nsid w:val="53022BC8"/>
    <w:multiLevelType w:val="multilevel"/>
    <w:tmpl w:val="EF88C568"/>
    <w:styleLink w:val="NummerierteberschriftenList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4A60A0"/>
    <w:multiLevelType w:val="hybridMultilevel"/>
    <w:tmpl w:val="3EEEB62C"/>
    <w:lvl w:ilvl="0" w:tplc="7DD01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55" w:hanging="360"/>
      </w:pPr>
    </w:lvl>
    <w:lvl w:ilvl="2" w:tplc="0807001B" w:tentative="1">
      <w:start w:val="1"/>
      <w:numFmt w:val="lowerRoman"/>
      <w:lvlText w:val="%3."/>
      <w:lvlJc w:val="right"/>
      <w:pPr>
        <w:ind w:left="1875" w:hanging="180"/>
      </w:pPr>
    </w:lvl>
    <w:lvl w:ilvl="3" w:tplc="0807000F" w:tentative="1">
      <w:start w:val="1"/>
      <w:numFmt w:val="decimal"/>
      <w:lvlText w:val="%4."/>
      <w:lvlJc w:val="left"/>
      <w:pPr>
        <w:ind w:left="2595" w:hanging="360"/>
      </w:pPr>
    </w:lvl>
    <w:lvl w:ilvl="4" w:tplc="08070019" w:tentative="1">
      <w:start w:val="1"/>
      <w:numFmt w:val="lowerLetter"/>
      <w:lvlText w:val="%5."/>
      <w:lvlJc w:val="left"/>
      <w:pPr>
        <w:ind w:left="3315" w:hanging="360"/>
      </w:pPr>
    </w:lvl>
    <w:lvl w:ilvl="5" w:tplc="0807001B" w:tentative="1">
      <w:start w:val="1"/>
      <w:numFmt w:val="lowerRoman"/>
      <w:lvlText w:val="%6."/>
      <w:lvlJc w:val="right"/>
      <w:pPr>
        <w:ind w:left="4035" w:hanging="180"/>
      </w:pPr>
    </w:lvl>
    <w:lvl w:ilvl="6" w:tplc="0807000F" w:tentative="1">
      <w:start w:val="1"/>
      <w:numFmt w:val="decimal"/>
      <w:lvlText w:val="%7."/>
      <w:lvlJc w:val="left"/>
      <w:pPr>
        <w:ind w:left="4755" w:hanging="360"/>
      </w:pPr>
    </w:lvl>
    <w:lvl w:ilvl="7" w:tplc="08070019" w:tentative="1">
      <w:start w:val="1"/>
      <w:numFmt w:val="lowerLetter"/>
      <w:lvlText w:val="%8."/>
      <w:lvlJc w:val="left"/>
      <w:pPr>
        <w:ind w:left="5475" w:hanging="360"/>
      </w:pPr>
    </w:lvl>
    <w:lvl w:ilvl="8" w:tplc="0807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956832184">
    <w:abstractNumId w:val="8"/>
  </w:num>
  <w:num w:numId="2" w16cid:durableId="1254821494">
    <w:abstractNumId w:val="4"/>
  </w:num>
  <w:num w:numId="3" w16cid:durableId="1073507391">
    <w:abstractNumId w:val="7"/>
  </w:num>
  <w:num w:numId="4" w16cid:durableId="1074162686">
    <w:abstractNumId w:val="5"/>
  </w:num>
  <w:num w:numId="5" w16cid:durableId="1038356840">
    <w:abstractNumId w:val="1"/>
  </w:num>
  <w:num w:numId="6" w16cid:durableId="1285847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6608620">
    <w:abstractNumId w:val="3"/>
  </w:num>
  <w:num w:numId="8" w16cid:durableId="2121100412">
    <w:abstractNumId w:val="3"/>
  </w:num>
  <w:num w:numId="9" w16cid:durableId="687878060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5184253">
    <w:abstractNumId w:val="6"/>
  </w:num>
  <w:num w:numId="11" w16cid:durableId="1257177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3849405">
    <w:abstractNumId w:val="2"/>
  </w:num>
  <w:num w:numId="13" w16cid:durableId="119330683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E0"/>
    <w:rsid w:val="00002978"/>
    <w:rsid w:val="00003A9F"/>
    <w:rsid w:val="0001010F"/>
    <w:rsid w:val="000137EC"/>
    <w:rsid w:val="000204D3"/>
    <w:rsid w:val="00020FFA"/>
    <w:rsid w:val="00022B53"/>
    <w:rsid w:val="00025CEC"/>
    <w:rsid w:val="000266B7"/>
    <w:rsid w:val="00026A79"/>
    <w:rsid w:val="00032B92"/>
    <w:rsid w:val="00032BCD"/>
    <w:rsid w:val="00032F85"/>
    <w:rsid w:val="00032FC2"/>
    <w:rsid w:val="000355BF"/>
    <w:rsid w:val="000409C8"/>
    <w:rsid w:val="00041700"/>
    <w:rsid w:val="0005353B"/>
    <w:rsid w:val="00054384"/>
    <w:rsid w:val="00055041"/>
    <w:rsid w:val="000565D5"/>
    <w:rsid w:val="000570A9"/>
    <w:rsid w:val="00063BC2"/>
    <w:rsid w:val="000667A8"/>
    <w:rsid w:val="00066811"/>
    <w:rsid w:val="000701F1"/>
    <w:rsid w:val="000703E0"/>
    <w:rsid w:val="00070BA5"/>
    <w:rsid w:val="00071780"/>
    <w:rsid w:val="000803EB"/>
    <w:rsid w:val="00083C5D"/>
    <w:rsid w:val="000842E8"/>
    <w:rsid w:val="00085D3E"/>
    <w:rsid w:val="000862BA"/>
    <w:rsid w:val="00090380"/>
    <w:rsid w:val="00093FA2"/>
    <w:rsid w:val="000947ED"/>
    <w:rsid w:val="00096E8E"/>
    <w:rsid w:val="000A1884"/>
    <w:rsid w:val="000A24EC"/>
    <w:rsid w:val="000A2660"/>
    <w:rsid w:val="000A295C"/>
    <w:rsid w:val="000A2BE5"/>
    <w:rsid w:val="000A3255"/>
    <w:rsid w:val="000B183F"/>
    <w:rsid w:val="000B595D"/>
    <w:rsid w:val="000C057A"/>
    <w:rsid w:val="000C06C5"/>
    <w:rsid w:val="000C49C1"/>
    <w:rsid w:val="000C67F7"/>
    <w:rsid w:val="000D1743"/>
    <w:rsid w:val="000D1BB6"/>
    <w:rsid w:val="000D3F63"/>
    <w:rsid w:val="000D442F"/>
    <w:rsid w:val="000D5E02"/>
    <w:rsid w:val="000E7543"/>
    <w:rsid w:val="000E756F"/>
    <w:rsid w:val="000F1D2B"/>
    <w:rsid w:val="000F702A"/>
    <w:rsid w:val="0010021F"/>
    <w:rsid w:val="0010153C"/>
    <w:rsid w:val="00102345"/>
    <w:rsid w:val="00103F5B"/>
    <w:rsid w:val="00104B6A"/>
    <w:rsid w:val="001055E2"/>
    <w:rsid w:val="00106688"/>
    <w:rsid w:val="00107F09"/>
    <w:rsid w:val="001124B5"/>
    <w:rsid w:val="001134C7"/>
    <w:rsid w:val="00113CB8"/>
    <w:rsid w:val="00117828"/>
    <w:rsid w:val="0012151C"/>
    <w:rsid w:val="0012242F"/>
    <w:rsid w:val="00126A7A"/>
    <w:rsid w:val="00127491"/>
    <w:rsid w:val="00127BBA"/>
    <w:rsid w:val="00132ACD"/>
    <w:rsid w:val="00133CFB"/>
    <w:rsid w:val="0013611B"/>
    <w:rsid w:val="001375AB"/>
    <w:rsid w:val="00144122"/>
    <w:rsid w:val="0014517C"/>
    <w:rsid w:val="00145DE0"/>
    <w:rsid w:val="00145E6F"/>
    <w:rsid w:val="001514C0"/>
    <w:rsid w:val="00154677"/>
    <w:rsid w:val="001551E0"/>
    <w:rsid w:val="00157ECA"/>
    <w:rsid w:val="00165F95"/>
    <w:rsid w:val="0016774B"/>
    <w:rsid w:val="00167916"/>
    <w:rsid w:val="00171870"/>
    <w:rsid w:val="0017204E"/>
    <w:rsid w:val="00175BB4"/>
    <w:rsid w:val="00192AB4"/>
    <w:rsid w:val="001A3606"/>
    <w:rsid w:val="001A43BD"/>
    <w:rsid w:val="001A4F78"/>
    <w:rsid w:val="001B0A7F"/>
    <w:rsid w:val="001C4A15"/>
    <w:rsid w:val="001D5853"/>
    <w:rsid w:val="001D74B7"/>
    <w:rsid w:val="001E18FE"/>
    <w:rsid w:val="001E73F4"/>
    <w:rsid w:val="001F0CDF"/>
    <w:rsid w:val="001F43B1"/>
    <w:rsid w:val="001F4A7E"/>
    <w:rsid w:val="001F4B8C"/>
    <w:rsid w:val="001F4F9B"/>
    <w:rsid w:val="00203CCB"/>
    <w:rsid w:val="00204BB8"/>
    <w:rsid w:val="00207ADD"/>
    <w:rsid w:val="00214EEC"/>
    <w:rsid w:val="0021568C"/>
    <w:rsid w:val="00216D94"/>
    <w:rsid w:val="002172AE"/>
    <w:rsid w:val="002230F7"/>
    <w:rsid w:val="0022685B"/>
    <w:rsid w:val="0023018C"/>
    <w:rsid w:val="0023205B"/>
    <w:rsid w:val="0023561D"/>
    <w:rsid w:val="00235F5A"/>
    <w:rsid w:val="002369CE"/>
    <w:rsid w:val="00243111"/>
    <w:rsid w:val="00243D92"/>
    <w:rsid w:val="002466D7"/>
    <w:rsid w:val="00247905"/>
    <w:rsid w:val="00250150"/>
    <w:rsid w:val="002522AA"/>
    <w:rsid w:val="0025476B"/>
    <w:rsid w:val="0025644A"/>
    <w:rsid w:val="0026146C"/>
    <w:rsid w:val="002648E0"/>
    <w:rsid w:val="00265789"/>
    <w:rsid w:val="00267F71"/>
    <w:rsid w:val="002726D9"/>
    <w:rsid w:val="00273B4B"/>
    <w:rsid w:val="00273EBC"/>
    <w:rsid w:val="00274B98"/>
    <w:rsid w:val="0027532C"/>
    <w:rsid w:val="00277BCC"/>
    <w:rsid w:val="0028010D"/>
    <w:rsid w:val="00283995"/>
    <w:rsid w:val="00286D03"/>
    <w:rsid w:val="002900F4"/>
    <w:rsid w:val="0029092D"/>
    <w:rsid w:val="00290E37"/>
    <w:rsid w:val="00292375"/>
    <w:rsid w:val="00293D68"/>
    <w:rsid w:val="002A6277"/>
    <w:rsid w:val="002A66D4"/>
    <w:rsid w:val="002B1F0B"/>
    <w:rsid w:val="002B496D"/>
    <w:rsid w:val="002B4AE5"/>
    <w:rsid w:val="002B551B"/>
    <w:rsid w:val="002C0814"/>
    <w:rsid w:val="002C163B"/>
    <w:rsid w:val="002C184C"/>
    <w:rsid w:val="002D272F"/>
    <w:rsid w:val="002D3839"/>
    <w:rsid w:val="002D38AE"/>
    <w:rsid w:val="002D560D"/>
    <w:rsid w:val="002D709C"/>
    <w:rsid w:val="002E234A"/>
    <w:rsid w:val="002F06AA"/>
    <w:rsid w:val="002F161C"/>
    <w:rsid w:val="002F68A2"/>
    <w:rsid w:val="0030245A"/>
    <w:rsid w:val="00302BB6"/>
    <w:rsid w:val="00303B73"/>
    <w:rsid w:val="00304C57"/>
    <w:rsid w:val="003065CA"/>
    <w:rsid w:val="00307A5B"/>
    <w:rsid w:val="003125E4"/>
    <w:rsid w:val="00313B9E"/>
    <w:rsid w:val="00314C63"/>
    <w:rsid w:val="0032330D"/>
    <w:rsid w:val="00333A1B"/>
    <w:rsid w:val="00337EC8"/>
    <w:rsid w:val="0034134D"/>
    <w:rsid w:val="00343A7F"/>
    <w:rsid w:val="00347F53"/>
    <w:rsid w:val="003514EE"/>
    <w:rsid w:val="0035460E"/>
    <w:rsid w:val="00362722"/>
    <w:rsid w:val="00363671"/>
    <w:rsid w:val="00364EE3"/>
    <w:rsid w:val="0036766A"/>
    <w:rsid w:val="00371E1F"/>
    <w:rsid w:val="00372B44"/>
    <w:rsid w:val="0037396C"/>
    <w:rsid w:val="0037405C"/>
    <w:rsid w:val="00375196"/>
    <w:rsid w:val="003757E4"/>
    <w:rsid w:val="00375834"/>
    <w:rsid w:val="00375CD2"/>
    <w:rsid w:val="00381BA9"/>
    <w:rsid w:val="0039124E"/>
    <w:rsid w:val="00395A1F"/>
    <w:rsid w:val="00396DAD"/>
    <w:rsid w:val="00397B92"/>
    <w:rsid w:val="003A3F7B"/>
    <w:rsid w:val="003A796E"/>
    <w:rsid w:val="003A7AA6"/>
    <w:rsid w:val="003C0486"/>
    <w:rsid w:val="003C334B"/>
    <w:rsid w:val="003C3AED"/>
    <w:rsid w:val="003C3D32"/>
    <w:rsid w:val="003C7AA5"/>
    <w:rsid w:val="003D0FAA"/>
    <w:rsid w:val="003D611E"/>
    <w:rsid w:val="003F012A"/>
    <w:rsid w:val="003F0B9D"/>
    <w:rsid w:val="003F1214"/>
    <w:rsid w:val="003F1A56"/>
    <w:rsid w:val="003F27AD"/>
    <w:rsid w:val="003F2F7B"/>
    <w:rsid w:val="00400F01"/>
    <w:rsid w:val="004032C2"/>
    <w:rsid w:val="004055D4"/>
    <w:rsid w:val="00416A6A"/>
    <w:rsid w:val="00417CAE"/>
    <w:rsid w:val="0042454D"/>
    <w:rsid w:val="004279BB"/>
    <w:rsid w:val="00432023"/>
    <w:rsid w:val="0043314B"/>
    <w:rsid w:val="00433AE1"/>
    <w:rsid w:val="00444695"/>
    <w:rsid w:val="0044680F"/>
    <w:rsid w:val="00452563"/>
    <w:rsid w:val="00452D49"/>
    <w:rsid w:val="0045362B"/>
    <w:rsid w:val="00455CC2"/>
    <w:rsid w:val="00462DFA"/>
    <w:rsid w:val="0046341E"/>
    <w:rsid w:val="0046716E"/>
    <w:rsid w:val="00471D34"/>
    <w:rsid w:val="00480603"/>
    <w:rsid w:val="004815F1"/>
    <w:rsid w:val="00486DBB"/>
    <w:rsid w:val="00490FC3"/>
    <w:rsid w:val="00491226"/>
    <w:rsid w:val="00494FD7"/>
    <w:rsid w:val="00495232"/>
    <w:rsid w:val="00495F83"/>
    <w:rsid w:val="004A039B"/>
    <w:rsid w:val="004A21D1"/>
    <w:rsid w:val="004A50CC"/>
    <w:rsid w:val="004B0FDB"/>
    <w:rsid w:val="004B3225"/>
    <w:rsid w:val="004B5DB3"/>
    <w:rsid w:val="004C1329"/>
    <w:rsid w:val="004C3880"/>
    <w:rsid w:val="004C4B0F"/>
    <w:rsid w:val="004C7C30"/>
    <w:rsid w:val="004D0F2F"/>
    <w:rsid w:val="004D179F"/>
    <w:rsid w:val="004D3323"/>
    <w:rsid w:val="004D566F"/>
    <w:rsid w:val="004D5B31"/>
    <w:rsid w:val="004D769F"/>
    <w:rsid w:val="004E0E33"/>
    <w:rsid w:val="004E7616"/>
    <w:rsid w:val="004F22CB"/>
    <w:rsid w:val="004F3283"/>
    <w:rsid w:val="004F5A60"/>
    <w:rsid w:val="00500294"/>
    <w:rsid w:val="005038CF"/>
    <w:rsid w:val="00507E7B"/>
    <w:rsid w:val="00510ABE"/>
    <w:rsid w:val="00520FD1"/>
    <w:rsid w:val="00521188"/>
    <w:rsid w:val="005221DD"/>
    <w:rsid w:val="00525B53"/>
    <w:rsid w:val="00526C93"/>
    <w:rsid w:val="005339AE"/>
    <w:rsid w:val="00535EA2"/>
    <w:rsid w:val="00536EB2"/>
    <w:rsid w:val="00537410"/>
    <w:rsid w:val="00543061"/>
    <w:rsid w:val="005442A1"/>
    <w:rsid w:val="00550787"/>
    <w:rsid w:val="00550DEF"/>
    <w:rsid w:val="005511E4"/>
    <w:rsid w:val="00554D4C"/>
    <w:rsid w:val="005562A3"/>
    <w:rsid w:val="00562128"/>
    <w:rsid w:val="00567B43"/>
    <w:rsid w:val="00576439"/>
    <w:rsid w:val="00581CFD"/>
    <w:rsid w:val="005844D9"/>
    <w:rsid w:val="00584EBF"/>
    <w:rsid w:val="00591832"/>
    <w:rsid w:val="00592841"/>
    <w:rsid w:val="00594186"/>
    <w:rsid w:val="00597F45"/>
    <w:rsid w:val="005A19CD"/>
    <w:rsid w:val="005A1C90"/>
    <w:rsid w:val="005A357F"/>
    <w:rsid w:val="005A64D0"/>
    <w:rsid w:val="005A7BE5"/>
    <w:rsid w:val="005B07D6"/>
    <w:rsid w:val="005B2829"/>
    <w:rsid w:val="005B337B"/>
    <w:rsid w:val="005B4B30"/>
    <w:rsid w:val="005B4B7A"/>
    <w:rsid w:val="005B4DEC"/>
    <w:rsid w:val="005B5FCB"/>
    <w:rsid w:val="005B6837"/>
    <w:rsid w:val="005B6FD0"/>
    <w:rsid w:val="005C15B1"/>
    <w:rsid w:val="005C2563"/>
    <w:rsid w:val="005C35F5"/>
    <w:rsid w:val="005C3CBD"/>
    <w:rsid w:val="005C6148"/>
    <w:rsid w:val="005C61A5"/>
    <w:rsid w:val="005C7189"/>
    <w:rsid w:val="005D3D2E"/>
    <w:rsid w:val="005D5747"/>
    <w:rsid w:val="005E105F"/>
    <w:rsid w:val="005E5468"/>
    <w:rsid w:val="005E6536"/>
    <w:rsid w:val="005E76C5"/>
    <w:rsid w:val="005F6B47"/>
    <w:rsid w:val="0060345D"/>
    <w:rsid w:val="006044D5"/>
    <w:rsid w:val="00606319"/>
    <w:rsid w:val="00606EF4"/>
    <w:rsid w:val="00610D70"/>
    <w:rsid w:val="00611A0C"/>
    <w:rsid w:val="00617B57"/>
    <w:rsid w:val="00622481"/>
    <w:rsid w:val="00622FDC"/>
    <w:rsid w:val="00625020"/>
    <w:rsid w:val="0063461E"/>
    <w:rsid w:val="00634653"/>
    <w:rsid w:val="00642F26"/>
    <w:rsid w:val="00642F29"/>
    <w:rsid w:val="00647B77"/>
    <w:rsid w:val="00650B3D"/>
    <w:rsid w:val="00650E5F"/>
    <w:rsid w:val="0065274C"/>
    <w:rsid w:val="00657295"/>
    <w:rsid w:val="00660491"/>
    <w:rsid w:val="0066099A"/>
    <w:rsid w:val="00661A71"/>
    <w:rsid w:val="00665321"/>
    <w:rsid w:val="00667A0C"/>
    <w:rsid w:val="00670822"/>
    <w:rsid w:val="00672E90"/>
    <w:rsid w:val="0068223E"/>
    <w:rsid w:val="00686D14"/>
    <w:rsid w:val="00687ED7"/>
    <w:rsid w:val="00687F97"/>
    <w:rsid w:val="00695ED6"/>
    <w:rsid w:val="006A157B"/>
    <w:rsid w:val="006A3921"/>
    <w:rsid w:val="006B2465"/>
    <w:rsid w:val="006B3083"/>
    <w:rsid w:val="006B5345"/>
    <w:rsid w:val="006B75B9"/>
    <w:rsid w:val="006C062D"/>
    <w:rsid w:val="006C144C"/>
    <w:rsid w:val="006C62E1"/>
    <w:rsid w:val="006C6A0D"/>
    <w:rsid w:val="006D2DC5"/>
    <w:rsid w:val="006D5775"/>
    <w:rsid w:val="006E0F4E"/>
    <w:rsid w:val="006E4AF1"/>
    <w:rsid w:val="006F0345"/>
    <w:rsid w:val="006F0469"/>
    <w:rsid w:val="006F5C45"/>
    <w:rsid w:val="006F65B3"/>
    <w:rsid w:val="006F6C27"/>
    <w:rsid w:val="00700979"/>
    <w:rsid w:val="007040B6"/>
    <w:rsid w:val="00705076"/>
    <w:rsid w:val="00711147"/>
    <w:rsid w:val="0071200C"/>
    <w:rsid w:val="0071222D"/>
    <w:rsid w:val="00714162"/>
    <w:rsid w:val="00714414"/>
    <w:rsid w:val="00715F05"/>
    <w:rsid w:val="0071778D"/>
    <w:rsid w:val="00722786"/>
    <w:rsid w:val="007248EF"/>
    <w:rsid w:val="007277E3"/>
    <w:rsid w:val="00731A17"/>
    <w:rsid w:val="00732ECC"/>
    <w:rsid w:val="00734458"/>
    <w:rsid w:val="007367F8"/>
    <w:rsid w:val="007419CF"/>
    <w:rsid w:val="0074241C"/>
    <w:rsid w:val="0074487E"/>
    <w:rsid w:val="0074612A"/>
    <w:rsid w:val="00746273"/>
    <w:rsid w:val="007524F1"/>
    <w:rsid w:val="0075366F"/>
    <w:rsid w:val="007543CC"/>
    <w:rsid w:val="00754485"/>
    <w:rsid w:val="00755641"/>
    <w:rsid w:val="00767D3B"/>
    <w:rsid w:val="007721BF"/>
    <w:rsid w:val="00774E70"/>
    <w:rsid w:val="00776C56"/>
    <w:rsid w:val="0078181E"/>
    <w:rsid w:val="00783E8E"/>
    <w:rsid w:val="00784E2E"/>
    <w:rsid w:val="00796CEE"/>
    <w:rsid w:val="007972EC"/>
    <w:rsid w:val="007A0285"/>
    <w:rsid w:val="007A1F02"/>
    <w:rsid w:val="007A4664"/>
    <w:rsid w:val="007B514D"/>
    <w:rsid w:val="007B5396"/>
    <w:rsid w:val="007C0B2A"/>
    <w:rsid w:val="007C13C9"/>
    <w:rsid w:val="007C4150"/>
    <w:rsid w:val="007C4A65"/>
    <w:rsid w:val="007C4DB6"/>
    <w:rsid w:val="007C5BF5"/>
    <w:rsid w:val="007C7F06"/>
    <w:rsid w:val="007D038B"/>
    <w:rsid w:val="007D1610"/>
    <w:rsid w:val="007D4436"/>
    <w:rsid w:val="007D7EAD"/>
    <w:rsid w:val="007E01D9"/>
    <w:rsid w:val="007E0460"/>
    <w:rsid w:val="007E0D10"/>
    <w:rsid w:val="007F2F7E"/>
    <w:rsid w:val="00802B16"/>
    <w:rsid w:val="00804AB5"/>
    <w:rsid w:val="00812670"/>
    <w:rsid w:val="00815A5A"/>
    <w:rsid w:val="0081679A"/>
    <w:rsid w:val="00816BEB"/>
    <w:rsid w:val="00833960"/>
    <w:rsid w:val="00841B44"/>
    <w:rsid w:val="00844B19"/>
    <w:rsid w:val="00844B72"/>
    <w:rsid w:val="0084715E"/>
    <w:rsid w:val="00847D18"/>
    <w:rsid w:val="00853121"/>
    <w:rsid w:val="00853491"/>
    <w:rsid w:val="0085454F"/>
    <w:rsid w:val="00855B9D"/>
    <w:rsid w:val="00856AB7"/>
    <w:rsid w:val="00857D8A"/>
    <w:rsid w:val="008602F9"/>
    <w:rsid w:val="00861F46"/>
    <w:rsid w:val="00862258"/>
    <w:rsid w:val="008629EF"/>
    <w:rsid w:val="00864855"/>
    <w:rsid w:val="00866FE4"/>
    <w:rsid w:val="00870017"/>
    <w:rsid w:val="008703A6"/>
    <w:rsid w:val="008726E9"/>
    <w:rsid w:val="00874E49"/>
    <w:rsid w:val="008754B6"/>
    <w:rsid w:val="00876898"/>
    <w:rsid w:val="00883CC4"/>
    <w:rsid w:val="00887318"/>
    <w:rsid w:val="00887728"/>
    <w:rsid w:val="00890782"/>
    <w:rsid w:val="00892A37"/>
    <w:rsid w:val="00893421"/>
    <w:rsid w:val="00897EB0"/>
    <w:rsid w:val="008A0276"/>
    <w:rsid w:val="008A4E13"/>
    <w:rsid w:val="008A72CC"/>
    <w:rsid w:val="008B15F1"/>
    <w:rsid w:val="008B182B"/>
    <w:rsid w:val="008B2F23"/>
    <w:rsid w:val="008B493D"/>
    <w:rsid w:val="008B510D"/>
    <w:rsid w:val="008C026F"/>
    <w:rsid w:val="008C0A39"/>
    <w:rsid w:val="008E0743"/>
    <w:rsid w:val="009028B2"/>
    <w:rsid w:val="00912502"/>
    <w:rsid w:val="009228A2"/>
    <w:rsid w:val="00923110"/>
    <w:rsid w:val="009235A2"/>
    <w:rsid w:val="00923CE4"/>
    <w:rsid w:val="00931348"/>
    <w:rsid w:val="009360FC"/>
    <w:rsid w:val="0093619F"/>
    <w:rsid w:val="0093641A"/>
    <w:rsid w:val="009412EC"/>
    <w:rsid w:val="00942135"/>
    <w:rsid w:val="009427E5"/>
    <w:rsid w:val="009454B7"/>
    <w:rsid w:val="009475B8"/>
    <w:rsid w:val="00947639"/>
    <w:rsid w:val="00953F95"/>
    <w:rsid w:val="009574CB"/>
    <w:rsid w:val="0096012D"/>
    <w:rsid w:val="009613D8"/>
    <w:rsid w:val="00961E8E"/>
    <w:rsid w:val="0096603D"/>
    <w:rsid w:val="00967E2B"/>
    <w:rsid w:val="00974275"/>
    <w:rsid w:val="009742F8"/>
    <w:rsid w:val="009804FC"/>
    <w:rsid w:val="0098062E"/>
    <w:rsid w:val="0098271C"/>
    <w:rsid w:val="0098474B"/>
    <w:rsid w:val="00994BD1"/>
    <w:rsid w:val="00994F2C"/>
    <w:rsid w:val="00995CBA"/>
    <w:rsid w:val="0099678C"/>
    <w:rsid w:val="009976B0"/>
    <w:rsid w:val="009A09D7"/>
    <w:rsid w:val="009A1D65"/>
    <w:rsid w:val="009A1DB4"/>
    <w:rsid w:val="009B030C"/>
    <w:rsid w:val="009B0C96"/>
    <w:rsid w:val="009B0CF3"/>
    <w:rsid w:val="009B100D"/>
    <w:rsid w:val="009B37A7"/>
    <w:rsid w:val="009B505C"/>
    <w:rsid w:val="009B7CC6"/>
    <w:rsid w:val="009C0F32"/>
    <w:rsid w:val="009C11FE"/>
    <w:rsid w:val="009C222B"/>
    <w:rsid w:val="009C64D7"/>
    <w:rsid w:val="009C67A8"/>
    <w:rsid w:val="009C6E8A"/>
    <w:rsid w:val="009C6F09"/>
    <w:rsid w:val="009D1D6A"/>
    <w:rsid w:val="009D201B"/>
    <w:rsid w:val="009D2A54"/>
    <w:rsid w:val="009D3206"/>
    <w:rsid w:val="009D5D9C"/>
    <w:rsid w:val="009E2008"/>
    <w:rsid w:val="009E2171"/>
    <w:rsid w:val="009E3F29"/>
    <w:rsid w:val="009E74A9"/>
    <w:rsid w:val="009F3E6A"/>
    <w:rsid w:val="009F3F86"/>
    <w:rsid w:val="009F44DF"/>
    <w:rsid w:val="009F60D0"/>
    <w:rsid w:val="009F76EB"/>
    <w:rsid w:val="00A02378"/>
    <w:rsid w:val="00A03638"/>
    <w:rsid w:val="00A04BF0"/>
    <w:rsid w:val="00A06F53"/>
    <w:rsid w:val="00A13959"/>
    <w:rsid w:val="00A14C78"/>
    <w:rsid w:val="00A16962"/>
    <w:rsid w:val="00A200CB"/>
    <w:rsid w:val="00A211F7"/>
    <w:rsid w:val="00A2146D"/>
    <w:rsid w:val="00A2295F"/>
    <w:rsid w:val="00A25F7E"/>
    <w:rsid w:val="00A26524"/>
    <w:rsid w:val="00A34730"/>
    <w:rsid w:val="00A34A54"/>
    <w:rsid w:val="00A35620"/>
    <w:rsid w:val="00A365C3"/>
    <w:rsid w:val="00A43EDD"/>
    <w:rsid w:val="00A54094"/>
    <w:rsid w:val="00A5451D"/>
    <w:rsid w:val="00A55136"/>
    <w:rsid w:val="00A5539F"/>
    <w:rsid w:val="00A55858"/>
    <w:rsid w:val="00A55C83"/>
    <w:rsid w:val="00A57080"/>
    <w:rsid w:val="00A57815"/>
    <w:rsid w:val="00A62266"/>
    <w:rsid w:val="00A62F82"/>
    <w:rsid w:val="00A62FAD"/>
    <w:rsid w:val="00A70B2C"/>
    <w:rsid w:val="00A70CDC"/>
    <w:rsid w:val="00A7133D"/>
    <w:rsid w:val="00A71E43"/>
    <w:rsid w:val="00A7788C"/>
    <w:rsid w:val="00A817C9"/>
    <w:rsid w:val="00A87902"/>
    <w:rsid w:val="00A91989"/>
    <w:rsid w:val="00A960B8"/>
    <w:rsid w:val="00A96ABB"/>
    <w:rsid w:val="00AA1A7B"/>
    <w:rsid w:val="00AA5DDC"/>
    <w:rsid w:val="00AB077B"/>
    <w:rsid w:val="00AB605E"/>
    <w:rsid w:val="00AC0DF9"/>
    <w:rsid w:val="00AC219D"/>
    <w:rsid w:val="00AC2D5B"/>
    <w:rsid w:val="00AC370F"/>
    <w:rsid w:val="00AC3C0A"/>
    <w:rsid w:val="00AC485F"/>
    <w:rsid w:val="00AC6321"/>
    <w:rsid w:val="00AC7422"/>
    <w:rsid w:val="00AD04E9"/>
    <w:rsid w:val="00AD36B2"/>
    <w:rsid w:val="00AD5C8F"/>
    <w:rsid w:val="00AE017A"/>
    <w:rsid w:val="00AE2308"/>
    <w:rsid w:val="00AE26E8"/>
    <w:rsid w:val="00AE6EB7"/>
    <w:rsid w:val="00AF1A91"/>
    <w:rsid w:val="00AF2E57"/>
    <w:rsid w:val="00AF47AE"/>
    <w:rsid w:val="00AF4E84"/>
    <w:rsid w:val="00AF5222"/>
    <w:rsid w:val="00AF7CA8"/>
    <w:rsid w:val="00B01201"/>
    <w:rsid w:val="00B01950"/>
    <w:rsid w:val="00B05554"/>
    <w:rsid w:val="00B11A9B"/>
    <w:rsid w:val="00B11DA1"/>
    <w:rsid w:val="00B1547A"/>
    <w:rsid w:val="00B17AD0"/>
    <w:rsid w:val="00B233F4"/>
    <w:rsid w:val="00B23C13"/>
    <w:rsid w:val="00B24B2A"/>
    <w:rsid w:val="00B324C1"/>
    <w:rsid w:val="00B32881"/>
    <w:rsid w:val="00B32ABB"/>
    <w:rsid w:val="00B41FD3"/>
    <w:rsid w:val="00B426D3"/>
    <w:rsid w:val="00B4302D"/>
    <w:rsid w:val="00B431DE"/>
    <w:rsid w:val="00B43DD1"/>
    <w:rsid w:val="00B452C0"/>
    <w:rsid w:val="00B559A9"/>
    <w:rsid w:val="00B6093D"/>
    <w:rsid w:val="00B622CF"/>
    <w:rsid w:val="00B642EF"/>
    <w:rsid w:val="00B653F9"/>
    <w:rsid w:val="00B679B7"/>
    <w:rsid w:val="00B67D13"/>
    <w:rsid w:val="00B70648"/>
    <w:rsid w:val="00B70D03"/>
    <w:rsid w:val="00B74320"/>
    <w:rsid w:val="00B777D0"/>
    <w:rsid w:val="00B803E7"/>
    <w:rsid w:val="00B82E14"/>
    <w:rsid w:val="00B83313"/>
    <w:rsid w:val="00B97484"/>
    <w:rsid w:val="00BA2B5A"/>
    <w:rsid w:val="00BA3752"/>
    <w:rsid w:val="00BA4DDE"/>
    <w:rsid w:val="00BA4F3D"/>
    <w:rsid w:val="00BB0EB7"/>
    <w:rsid w:val="00BB1DA6"/>
    <w:rsid w:val="00BB206A"/>
    <w:rsid w:val="00BB2323"/>
    <w:rsid w:val="00BB3FF5"/>
    <w:rsid w:val="00BB4CF6"/>
    <w:rsid w:val="00BB55E8"/>
    <w:rsid w:val="00BB7CEA"/>
    <w:rsid w:val="00BC18AA"/>
    <w:rsid w:val="00BC655F"/>
    <w:rsid w:val="00BC6819"/>
    <w:rsid w:val="00BC7251"/>
    <w:rsid w:val="00BD09F9"/>
    <w:rsid w:val="00BD1324"/>
    <w:rsid w:val="00BE1E62"/>
    <w:rsid w:val="00BF52B2"/>
    <w:rsid w:val="00BF7052"/>
    <w:rsid w:val="00C01FF8"/>
    <w:rsid w:val="00C025E9"/>
    <w:rsid w:val="00C05139"/>
    <w:rsid w:val="00C05FAB"/>
    <w:rsid w:val="00C05FE6"/>
    <w:rsid w:val="00C12431"/>
    <w:rsid w:val="00C16B30"/>
    <w:rsid w:val="00C17560"/>
    <w:rsid w:val="00C179E8"/>
    <w:rsid w:val="00C2008E"/>
    <w:rsid w:val="00C20DEA"/>
    <w:rsid w:val="00C244D0"/>
    <w:rsid w:val="00C24C69"/>
    <w:rsid w:val="00C25656"/>
    <w:rsid w:val="00C30C28"/>
    <w:rsid w:val="00C356CD"/>
    <w:rsid w:val="00C360C0"/>
    <w:rsid w:val="00C36735"/>
    <w:rsid w:val="00C3674D"/>
    <w:rsid w:val="00C36F72"/>
    <w:rsid w:val="00C37292"/>
    <w:rsid w:val="00C43EDE"/>
    <w:rsid w:val="00C471D9"/>
    <w:rsid w:val="00C50DE4"/>
    <w:rsid w:val="00C51D2F"/>
    <w:rsid w:val="00C5452A"/>
    <w:rsid w:val="00C60AC3"/>
    <w:rsid w:val="00C64A5B"/>
    <w:rsid w:val="00C64E5C"/>
    <w:rsid w:val="00C656F3"/>
    <w:rsid w:val="00C73727"/>
    <w:rsid w:val="00C7632D"/>
    <w:rsid w:val="00C82ED5"/>
    <w:rsid w:val="00C83AAB"/>
    <w:rsid w:val="00C86497"/>
    <w:rsid w:val="00C93D27"/>
    <w:rsid w:val="00C97383"/>
    <w:rsid w:val="00C97ADB"/>
    <w:rsid w:val="00CA348A"/>
    <w:rsid w:val="00CA5A92"/>
    <w:rsid w:val="00CA5CD9"/>
    <w:rsid w:val="00CA5EF8"/>
    <w:rsid w:val="00CB2CE6"/>
    <w:rsid w:val="00CC06EF"/>
    <w:rsid w:val="00CC0966"/>
    <w:rsid w:val="00CC1A77"/>
    <w:rsid w:val="00CD0374"/>
    <w:rsid w:val="00CD59FD"/>
    <w:rsid w:val="00CD775B"/>
    <w:rsid w:val="00CE0160"/>
    <w:rsid w:val="00CE0851"/>
    <w:rsid w:val="00CE11FF"/>
    <w:rsid w:val="00CE2A0C"/>
    <w:rsid w:val="00CE5C9E"/>
    <w:rsid w:val="00CF08BB"/>
    <w:rsid w:val="00CF1E53"/>
    <w:rsid w:val="00CF2ABD"/>
    <w:rsid w:val="00CF4930"/>
    <w:rsid w:val="00D00E26"/>
    <w:rsid w:val="00D031C3"/>
    <w:rsid w:val="00D06FC1"/>
    <w:rsid w:val="00D07079"/>
    <w:rsid w:val="00D125CB"/>
    <w:rsid w:val="00D1389A"/>
    <w:rsid w:val="00D13DAC"/>
    <w:rsid w:val="00D22655"/>
    <w:rsid w:val="00D265AE"/>
    <w:rsid w:val="00D2767C"/>
    <w:rsid w:val="00D30E68"/>
    <w:rsid w:val="00D31037"/>
    <w:rsid w:val="00D3292D"/>
    <w:rsid w:val="00D35B4B"/>
    <w:rsid w:val="00D36D26"/>
    <w:rsid w:val="00D40946"/>
    <w:rsid w:val="00D47FD4"/>
    <w:rsid w:val="00D54A24"/>
    <w:rsid w:val="00D57397"/>
    <w:rsid w:val="00D61996"/>
    <w:rsid w:val="00D62680"/>
    <w:rsid w:val="00D62BBC"/>
    <w:rsid w:val="00D654CD"/>
    <w:rsid w:val="00D65C87"/>
    <w:rsid w:val="00D6722C"/>
    <w:rsid w:val="00D678C7"/>
    <w:rsid w:val="00D71120"/>
    <w:rsid w:val="00D74C59"/>
    <w:rsid w:val="00D76AB9"/>
    <w:rsid w:val="00D8261A"/>
    <w:rsid w:val="00D90644"/>
    <w:rsid w:val="00D9287D"/>
    <w:rsid w:val="00D9415C"/>
    <w:rsid w:val="00D94D4E"/>
    <w:rsid w:val="00D95311"/>
    <w:rsid w:val="00D9553C"/>
    <w:rsid w:val="00D97E78"/>
    <w:rsid w:val="00DA1BF4"/>
    <w:rsid w:val="00DA2222"/>
    <w:rsid w:val="00DA469E"/>
    <w:rsid w:val="00DA716B"/>
    <w:rsid w:val="00DA73C3"/>
    <w:rsid w:val="00DB1970"/>
    <w:rsid w:val="00DB2B1B"/>
    <w:rsid w:val="00DB394C"/>
    <w:rsid w:val="00DB45F8"/>
    <w:rsid w:val="00DB52FA"/>
    <w:rsid w:val="00DB7675"/>
    <w:rsid w:val="00DC3565"/>
    <w:rsid w:val="00DD108E"/>
    <w:rsid w:val="00DD1D50"/>
    <w:rsid w:val="00DD3A15"/>
    <w:rsid w:val="00DD3B29"/>
    <w:rsid w:val="00DD43DA"/>
    <w:rsid w:val="00DD76C0"/>
    <w:rsid w:val="00DF0A6A"/>
    <w:rsid w:val="00E0011A"/>
    <w:rsid w:val="00E00B39"/>
    <w:rsid w:val="00E0213F"/>
    <w:rsid w:val="00E02496"/>
    <w:rsid w:val="00E07379"/>
    <w:rsid w:val="00E0780B"/>
    <w:rsid w:val="00E13147"/>
    <w:rsid w:val="00E21332"/>
    <w:rsid w:val="00E25DCD"/>
    <w:rsid w:val="00E269E1"/>
    <w:rsid w:val="00E26B35"/>
    <w:rsid w:val="00E273BD"/>
    <w:rsid w:val="00E312E4"/>
    <w:rsid w:val="00E326FF"/>
    <w:rsid w:val="00E402FF"/>
    <w:rsid w:val="00E40348"/>
    <w:rsid w:val="00E414A0"/>
    <w:rsid w:val="00E45F13"/>
    <w:rsid w:val="00E50336"/>
    <w:rsid w:val="00E510BC"/>
    <w:rsid w:val="00E52BA4"/>
    <w:rsid w:val="00E56A03"/>
    <w:rsid w:val="00E61256"/>
    <w:rsid w:val="00E62DD7"/>
    <w:rsid w:val="00E62EFE"/>
    <w:rsid w:val="00E66F6E"/>
    <w:rsid w:val="00E73CB2"/>
    <w:rsid w:val="00E74717"/>
    <w:rsid w:val="00E81A79"/>
    <w:rsid w:val="00E839BA"/>
    <w:rsid w:val="00E8428A"/>
    <w:rsid w:val="00E87225"/>
    <w:rsid w:val="00E959A7"/>
    <w:rsid w:val="00E961CB"/>
    <w:rsid w:val="00E97F7D"/>
    <w:rsid w:val="00EA557E"/>
    <w:rsid w:val="00EA59B8"/>
    <w:rsid w:val="00EA5A01"/>
    <w:rsid w:val="00EA6657"/>
    <w:rsid w:val="00EC19E0"/>
    <w:rsid w:val="00EC2DF9"/>
    <w:rsid w:val="00EC6070"/>
    <w:rsid w:val="00EC6CDF"/>
    <w:rsid w:val="00EC7E47"/>
    <w:rsid w:val="00ED6B5D"/>
    <w:rsid w:val="00ED70C0"/>
    <w:rsid w:val="00EE601A"/>
    <w:rsid w:val="00EE6E36"/>
    <w:rsid w:val="00EF49F6"/>
    <w:rsid w:val="00EF4AAE"/>
    <w:rsid w:val="00EF6CAB"/>
    <w:rsid w:val="00F016BC"/>
    <w:rsid w:val="00F0660B"/>
    <w:rsid w:val="00F10070"/>
    <w:rsid w:val="00F123AE"/>
    <w:rsid w:val="00F13EB2"/>
    <w:rsid w:val="00F16C91"/>
    <w:rsid w:val="00F16DD9"/>
    <w:rsid w:val="00F203B5"/>
    <w:rsid w:val="00F2201D"/>
    <w:rsid w:val="00F233E2"/>
    <w:rsid w:val="00F26721"/>
    <w:rsid w:val="00F31130"/>
    <w:rsid w:val="00F32B93"/>
    <w:rsid w:val="00F45CDD"/>
    <w:rsid w:val="00F5342C"/>
    <w:rsid w:val="00F5551A"/>
    <w:rsid w:val="00F56AAB"/>
    <w:rsid w:val="00F575FF"/>
    <w:rsid w:val="00F600C7"/>
    <w:rsid w:val="00F6097D"/>
    <w:rsid w:val="00F63921"/>
    <w:rsid w:val="00F63B7A"/>
    <w:rsid w:val="00F64F61"/>
    <w:rsid w:val="00F6503B"/>
    <w:rsid w:val="00F72781"/>
    <w:rsid w:val="00F72AE3"/>
    <w:rsid w:val="00F73331"/>
    <w:rsid w:val="00F80441"/>
    <w:rsid w:val="00F83F81"/>
    <w:rsid w:val="00F87174"/>
    <w:rsid w:val="00F91BE2"/>
    <w:rsid w:val="00F91D37"/>
    <w:rsid w:val="00F91DEC"/>
    <w:rsid w:val="00F93538"/>
    <w:rsid w:val="00F943E4"/>
    <w:rsid w:val="00F9610D"/>
    <w:rsid w:val="00F97645"/>
    <w:rsid w:val="00F97739"/>
    <w:rsid w:val="00FA5E1E"/>
    <w:rsid w:val="00FB657F"/>
    <w:rsid w:val="00FC395D"/>
    <w:rsid w:val="00FC7645"/>
    <w:rsid w:val="00FD4BB0"/>
    <w:rsid w:val="00FD5F9E"/>
    <w:rsid w:val="00FE1FB1"/>
    <w:rsid w:val="00FE2ED4"/>
    <w:rsid w:val="00FE7D09"/>
    <w:rsid w:val="00FF033A"/>
    <w:rsid w:val="00FF3038"/>
    <w:rsid w:val="00F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10249C"/>
  <w15:docId w15:val="{1262D0B9-BD08-4812-9BFF-8BC580CC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33" w:lineRule="auto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84" w:unhideWhenUsed="1"/>
    <w:lsdException w:name="footer" w:semiHidden="1" w:uiPriority="0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8E0743"/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3F1214"/>
    <w:pPr>
      <w:keepNext/>
      <w:keepLines/>
      <w:spacing w:before="480" w:after="240" w:line="400" w:lineRule="atLeast"/>
      <w:contextualSpacing/>
      <w:outlineLvl w:val="0"/>
    </w:pPr>
    <w:rPr>
      <w:rFonts w:asciiTheme="majorHAnsi" w:eastAsiaTheme="majorEastAsia" w:hAnsiTheme="majorHAnsi" w:cstheme="majorBidi"/>
      <w:b/>
      <w:bCs/>
      <w:spacing w:val="2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8B493D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E273BD"/>
    <w:pPr>
      <w:keepNext/>
      <w:keepLines/>
      <w:spacing w:before="24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DD43DA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rsid w:val="00E7471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84"/>
    <w:rsid w:val="00C64A5B"/>
    <w:rPr>
      <w:sz w:val="16"/>
    </w:rPr>
  </w:style>
  <w:style w:type="paragraph" w:styleId="Fuzeile">
    <w:name w:val="footer"/>
    <w:basedOn w:val="Standard"/>
    <w:link w:val="FuzeileZchn"/>
    <w:rsid w:val="00A16962"/>
    <w:pPr>
      <w:spacing w:line="240" w:lineRule="auto"/>
    </w:pPr>
    <w:rPr>
      <w:color w:val="000000" w:themeColor="text1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64A5B"/>
    <w:rPr>
      <w:color w:val="000000" w:themeColor="text1"/>
      <w:sz w:val="16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numPr>
        <w:numId w:val="5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33AE1"/>
    <w:rPr>
      <w:rFonts w:asciiTheme="majorHAnsi" w:eastAsiaTheme="majorEastAsia" w:hAnsiTheme="majorHAnsi" w:cstheme="majorBidi"/>
      <w:b/>
      <w:bCs/>
      <w:spacing w:val="2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3AE1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1"/>
    <w:semiHidden/>
    <w:rsid w:val="00E40348"/>
    <w:pPr>
      <w:spacing w:before="200" w:line="223" w:lineRule="auto"/>
      <w:contextualSpacing/>
    </w:pPr>
    <w:rPr>
      <w:rFonts w:asciiTheme="majorHAnsi" w:eastAsiaTheme="majorEastAsia" w:hAnsiTheme="majorHAnsi" w:cstheme="majorBidi"/>
      <w:b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1"/>
    <w:semiHidden/>
    <w:rsid w:val="00C64A5B"/>
    <w:rPr>
      <w:rFonts w:asciiTheme="majorHAnsi" w:eastAsiaTheme="majorEastAsia" w:hAnsiTheme="majorHAnsi" w:cstheme="majorBidi"/>
      <w:b/>
      <w:sz w:val="36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A55136"/>
    <w:pPr>
      <w:spacing w:before="760" w:after="480"/>
      <w:contextualSpacing/>
      <w:outlineLvl w:val="0"/>
    </w:pPr>
    <w:rPr>
      <w:rFonts w:asciiTheme="majorHAnsi" w:hAnsiTheme="majorHAnsi"/>
      <w:b/>
      <w:sz w:val="26"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C64A5B"/>
    <w:rPr>
      <w:rFonts w:asciiTheme="majorHAnsi" w:hAnsiTheme="majorHAnsi"/>
      <w:b/>
      <w:sz w:val="26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E273BD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2722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2722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7D7EAD"/>
    <w:pPr>
      <w:numPr>
        <w:numId w:val="10"/>
      </w:numPr>
    </w:pPr>
  </w:style>
  <w:style w:type="paragraph" w:customStyle="1" w:styleId="Traktandum-Text">
    <w:name w:val="Traktandum-Text"/>
    <w:basedOn w:val="Aufzhlung1"/>
    <w:uiPriority w:val="28"/>
    <w:semiHidden/>
    <w:qFormat/>
    <w:rsid w:val="000F702A"/>
    <w:pPr>
      <w:numPr>
        <w:numId w:val="0"/>
      </w:numPr>
      <w:tabs>
        <w:tab w:val="right" w:pos="9497"/>
      </w:tabs>
      <w:ind w:right="2155"/>
    </w:pPr>
  </w:style>
  <w:style w:type="paragraph" w:customStyle="1" w:styleId="Traktandum-Titel">
    <w:name w:val="Traktandum-Titel"/>
    <w:basedOn w:val="Aufzhlung1"/>
    <w:next w:val="Traktandum-Text"/>
    <w:uiPriority w:val="27"/>
    <w:semiHidden/>
    <w:qFormat/>
    <w:rsid w:val="000F702A"/>
    <w:pPr>
      <w:numPr>
        <w:numId w:val="2"/>
      </w:numPr>
      <w:tabs>
        <w:tab w:val="right" w:pos="9497"/>
      </w:tabs>
      <w:spacing w:before="480" w:after="120"/>
      <w:ind w:left="425" w:right="2155" w:hanging="425"/>
    </w:pPr>
    <w:rPr>
      <w:rFonts w:asciiTheme="majorHAnsi" w:hAnsiTheme="majorHAnsi"/>
      <w:b/>
      <w:sz w:val="26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62722"/>
    <w:pPr>
      <w:numPr>
        <w:ilvl w:val="1"/>
      </w:numPr>
    </w:pPr>
    <w:rPr>
      <w:rFonts w:eastAsiaTheme="minorEastAsia"/>
      <w:sz w:val="36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64A5B"/>
    <w:rPr>
      <w:rFonts w:eastAsiaTheme="minorEastAsia"/>
      <w:sz w:val="36"/>
    </w:rPr>
  </w:style>
  <w:style w:type="paragraph" w:styleId="Datum">
    <w:name w:val="Date"/>
    <w:basedOn w:val="Standard"/>
    <w:next w:val="Standard"/>
    <w:link w:val="DatumZchn"/>
    <w:uiPriority w:val="15"/>
    <w:semiHidden/>
    <w:rsid w:val="00273B4B"/>
    <w:rPr>
      <w:spacing w:val="1"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C64A5B"/>
    <w:rPr>
      <w:spacing w:val="1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C64A5B"/>
    <w:rPr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F91BE2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C64A5B"/>
    <w:rPr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24"/>
    <w:semiHidden/>
    <w:rsid w:val="00B43DD1"/>
    <w:pPr>
      <w:spacing w:before="120" w:after="240" w:line="240" w:lineRule="auto"/>
    </w:pPr>
    <w:rPr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C64A5B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semiHidden/>
    <w:qFormat/>
    <w:rsid w:val="00375CD2"/>
    <w:pPr>
      <w:numPr>
        <w:numId w:val="8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semiHidden/>
    <w:qFormat/>
    <w:rsid w:val="00375CD2"/>
    <w:pPr>
      <w:numPr>
        <w:ilvl w:val="1"/>
        <w:numId w:val="8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semiHidden/>
    <w:qFormat/>
    <w:rsid w:val="00375CD2"/>
    <w:pPr>
      <w:numPr>
        <w:ilvl w:val="2"/>
        <w:numId w:val="8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375CD2"/>
    <w:pPr>
      <w:numPr>
        <w:ilvl w:val="3"/>
        <w:numId w:val="8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F943E4"/>
    <w:pPr>
      <w:tabs>
        <w:tab w:val="right" w:leader="underscore" w:pos="9526"/>
      </w:tabs>
      <w:spacing w:before="260"/>
      <w:ind w:left="426" w:hanging="426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1551E0"/>
    <w:pPr>
      <w:tabs>
        <w:tab w:val="right" w:leader="underscore" w:pos="9526"/>
      </w:tabs>
      <w:spacing w:line="400" w:lineRule="atLeast"/>
      <w:ind w:left="992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8629EF"/>
    <w:pPr>
      <w:tabs>
        <w:tab w:val="right" w:leader="underscore" w:pos="9526"/>
      </w:tabs>
      <w:spacing w:line="400" w:lineRule="atLeast"/>
      <w:ind w:left="1701" w:hanging="709"/>
    </w:pPr>
  </w:style>
  <w:style w:type="paragraph" w:styleId="StandardWeb">
    <w:name w:val="Normal (Web)"/>
    <w:basedOn w:val="Standard"/>
    <w:uiPriority w:val="79"/>
    <w:semiHidden/>
    <w:rsid w:val="00126A7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F91BE2"/>
    <w:pPr>
      <w:tabs>
        <w:tab w:val="right" w:pos="4026"/>
      </w:tabs>
      <w:spacing w:before="120" w:line="168" w:lineRule="atLeast"/>
      <w:contextualSpacing/>
    </w:pPr>
    <w:rPr>
      <w:spacing w:val="-1"/>
      <w:sz w:val="14"/>
      <w:u w:val="single"/>
    </w:rPr>
  </w:style>
  <w:style w:type="paragraph" w:customStyle="1" w:styleId="Nummerierung1">
    <w:name w:val="Nummerierung 1"/>
    <w:basedOn w:val="Standard"/>
    <w:uiPriority w:val="7"/>
    <w:qFormat/>
    <w:rsid w:val="00375CD2"/>
    <w:pPr>
      <w:numPr>
        <w:ilvl w:val="5"/>
        <w:numId w:val="8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semiHidden/>
    <w:qFormat/>
    <w:rsid w:val="00375CD2"/>
    <w:pPr>
      <w:numPr>
        <w:ilvl w:val="8"/>
        <w:numId w:val="8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C30C28"/>
    <w:rPr>
      <w:color w:val="B9B9B9" w:themeColor="background2"/>
    </w:rPr>
  </w:style>
  <w:style w:type="paragraph" w:customStyle="1" w:styleId="ErstelltdurchVorlagenbauerchfrValens">
    <w:name w:val="Erstellt durch Vorlagenbauer.ch für Valens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8629EF"/>
    <w:pPr>
      <w:tabs>
        <w:tab w:val="right" w:leader="underscore" w:pos="9526"/>
      </w:tabs>
      <w:spacing w:line="400" w:lineRule="atLeast"/>
      <w:ind w:left="1984" w:hanging="992"/>
    </w:pPr>
  </w:style>
  <w:style w:type="paragraph" w:styleId="Verzeichnis5">
    <w:name w:val="toc 5"/>
    <w:basedOn w:val="Standard"/>
    <w:next w:val="Standard"/>
    <w:autoRedefine/>
    <w:uiPriority w:val="39"/>
    <w:semiHidden/>
    <w:rsid w:val="008629EF"/>
    <w:pPr>
      <w:tabs>
        <w:tab w:val="right" w:leader="underscore" w:pos="9526"/>
      </w:tabs>
      <w:spacing w:line="400" w:lineRule="atLeast"/>
      <w:ind w:left="1984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375CD2"/>
    <w:pPr>
      <w:numPr>
        <w:numId w:val="3"/>
      </w:numPr>
    </w:pPr>
  </w:style>
  <w:style w:type="numbering" w:customStyle="1" w:styleId="AufzhlungenListe">
    <w:name w:val="Aufzählungen (Liste)"/>
    <w:uiPriority w:val="99"/>
    <w:rsid w:val="007D7EAD"/>
    <w:pPr>
      <w:numPr>
        <w:numId w:val="4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375CD2"/>
    <w:pPr>
      <w:numPr>
        <w:ilvl w:val="4"/>
        <w:numId w:val="8"/>
      </w:numPr>
    </w:pPr>
  </w:style>
  <w:style w:type="character" w:customStyle="1" w:styleId="AbsenderzeilePP">
    <w:name w:val="Absenderzeile P.P."/>
    <w:basedOn w:val="Absatz-Standardschriftart"/>
    <w:uiPriority w:val="16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6"/>
    <w:semiHidden/>
    <w:rsid w:val="0017204E"/>
    <w:rPr>
      <w:b/>
      <w:spacing w:val="0"/>
      <w:sz w:val="32"/>
    </w:rPr>
  </w:style>
  <w:style w:type="paragraph" w:customStyle="1" w:styleId="Kontakt">
    <w:name w:val="Kontakt"/>
    <w:basedOn w:val="Standard"/>
    <w:uiPriority w:val="84"/>
    <w:semiHidden/>
    <w:qFormat/>
    <w:rsid w:val="00273B4B"/>
    <w:pPr>
      <w:spacing w:before="80" w:line="200" w:lineRule="atLeast"/>
      <w:contextualSpacing/>
    </w:pPr>
    <w:rPr>
      <w:spacing w:val="-1"/>
      <w:sz w:val="16"/>
    </w:rPr>
  </w:style>
  <w:style w:type="paragraph" w:customStyle="1" w:styleId="TitelseiteTitel">
    <w:name w:val="Titelseite: Titel"/>
    <w:basedOn w:val="Titel"/>
    <w:uiPriority w:val="12"/>
    <w:semiHidden/>
    <w:rsid w:val="00D125CB"/>
    <w:pPr>
      <w:spacing w:before="0" w:line="228" w:lineRule="auto"/>
    </w:pPr>
    <w:rPr>
      <w:sz w:val="60"/>
    </w:rPr>
  </w:style>
  <w:style w:type="paragraph" w:customStyle="1" w:styleId="Spitzmarke">
    <w:name w:val="Spitzmarke"/>
    <w:basedOn w:val="Standard"/>
    <w:uiPriority w:val="13"/>
    <w:semiHidden/>
    <w:rsid w:val="00C17560"/>
    <w:rPr>
      <w:b/>
      <w:sz w:val="26"/>
    </w:rPr>
  </w:style>
  <w:style w:type="paragraph" w:customStyle="1" w:styleId="TitelseiteUntertitel">
    <w:name w:val="Titelseite: Untertitel"/>
    <w:basedOn w:val="TitelseiteTitel"/>
    <w:uiPriority w:val="12"/>
    <w:semiHidden/>
    <w:rsid w:val="00AC7422"/>
    <w:rPr>
      <w:b w:val="0"/>
      <w:bCs/>
    </w:rPr>
  </w:style>
  <w:style w:type="paragraph" w:customStyle="1" w:styleId="Linie">
    <w:name w:val="Linie"/>
    <w:basedOn w:val="Standard"/>
    <w:next w:val="Standard"/>
    <w:uiPriority w:val="17"/>
    <w:semiHidden/>
    <w:qFormat/>
    <w:rsid w:val="00455CC2"/>
    <w:pPr>
      <w:pBdr>
        <w:bottom w:val="single" w:sz="4" w:space="1" w:color="auto"/>
      </w:pBdr>
    </w:pPr>
  </w:style>
  <w:style w:type="table" w:customStyle="1" w:styleId="ValensTabelle1">
    <w:name w:val="Valens: Tabelle 1"/>
    <w:basedOn w:val="NormaleTabelle"/>
    <w:uiPriority w:val="99"/>
    <w:rsid w:val="00F943E4"/>
    <w:pPr>
      <w:spacing w:line="240" w:lineRule="auto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79" w:type="dxa"/>
        <w:left w:w="0" w:type="dxa"/>
        <w:bottom w:w="79" w:type="dxa"/>
        <w:right w:w="28" w:type="dxa"/>
      </w:tblCellMar>
    </w:tblPr>
    <w:tblStylePr w:type="firstRow">
      <w:rPr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paragraph" w:customStyle="1" w:styleId="Text13Pt">
    <w:name w:val="Text 13 Pt."/>
    <w:basedOn w:val="Standard"/>
    <w:qFormat/>
    <w:rsid w:val="009F44DF"/>
    <w:rPr>
      <w:sz w:val="26"/>
      <w:szCs w:val="26"/>
    </w:rPr>
  </w:style>
  <w:style w:type="paragraph" w:customStyle="1" w:styleId="Titelblau">
    <w:name w:val="Titel blau"/>
    <w:uiPriority w:val="9"/>
    <w:qFormat/>
    <w:rsid w:val="005442A1"/>
    <w:pPr>
      <w:spacing w:after="320"/>
    </w:pPr>
    <w:rPr>
      <w:rFonts w:eastAsiaTheme="minorEastAsia"/>
      <w:noProof/>
      <w:color w:val="007BC4"/>
      <w:sz w:val="68"/>
      <w:szCs w:val="68"/>
      <w14:textFill>
        <w14:gradFill>
          <w14:gsLst>
            <w14:gs w14:pos="0">
              <w14:srgbClr w14:val="00A3A6"/>
            </w14:gs>
            <w14:gs w14:pos="50000">
              <w14:srgbClr w14:val="007BC4"/>
            </w14:gs>
            <w14:gs w14:pos="100000">
              <w14:srgbClr w14:val="164194"/>
            </w14:gs>
          </w14:gsLst>
          <w14:lin w14:ang="0" w14:scaled="0"/>
        </w14:gradFill>
      </w14:textFill>
    </w:rPr>
  </w:style>
  <w:style w:type="paragraph" w:customStyle="1" w:styleId="Titelviolett">
    <w:name w:val="Titel violett"/>
    <w:basedOn w:val="Titelblau"/>
    <w:uiPriority w:val="9"/>
    <w:qFormat/>
    <w:rsid w:val="00C64A5B"/>
    <w:rPr>
      <w:color w:val="814091"/>
      <w14:textFill>
        <w14:gradFill>
          <w14:gsLst>
            <w14:gs w14:pos="0">
              <w14:srgbClr w14:val="C9338B"/>
            </w14:gs>
            <w14:gs w14:pos="100000">
              <w14:srgbClr w14:val="164194"/>
            </w14:gs>
          </w14:gsLst>
          <w14:lin w14:ang="0" w14:scaled="0"/>
        </w14:gradFill>
      </w14:textFill>
    </w:rPr>
  </w:style>
  <w:style w:type="paragraph" w:customStyle="1" w:styleId="berschrift2blau">
    <w:name w:val="Überschrift 2 blau"/>
    <w:basedOn w:val="berschrift2"/>
    <w:uiPriority w:val="9"/>
    <w:qFormat/>
    <w:rsid w:val="005442A1"/>
    <w:rPr>
      <w:color w:val="007BC4"/>
      <w14:textFill>
        <w14:gradFill>
          <w14:gsLst>
            <w14:gs w14:pos="0">
              <w14:srgbClr w14:val="00A3A6"/>
            </w14:gs>
            <w14:gs w14:pos="50000">
              <w14:srgbClr w14:val="007BC4"/>
            </w14:gs>
            <w14:gs w14:pos="100000">
              <w14:srgbClr w14:val="164194"/>
            </w14:gs>
          </w14:gsLst>
          <w14:lin w14:ang="0" w14:scaled="0"/>
        </w14:gradFill>
      </w14:textFill>
    </w:rPr>
  </w:style>
  <w:style w:type="paragraph" w:customStyle="1" w:styleId="berschrift2violett">
    <w:name w:val="Überschrift 2 violett"/>
    <w:basedOn w:val="berschrift2blau"/>
    <w:uiPriority w:val="9"/>
    <w:qFormat/>
    <w:rsid w:val="00C64A5B"/>
    <w:rPr>
      <w14:textFill>
        <w14:gradFill>
          <w14:gsLst>
            <w14:gs w14:pos="0">
              <w14:srgbClr w14:val="C9338B"/>
            </w14:gs>
            <w14:gs w14:pos="100000">
              <w14:srgbClr w14:val="164194"/>
            </w14:gs>
          </w14:gsLst>
          <w14:lin w14:ang="0" w14:scaled="0"/>
        </w14:gradFill>
      </w14:textFill>
    </w:rPr>
  </w:style>
  <w:style w:type="paragraph" w:customStyle="1" w:styleId="Titelrot">
    <w:name w:val="Titel rot"/>
    <w:uiPriority w:val="9"/>
    <w:qFormat/>
    <w:rsid w:val="005511E4"/>
    <w:pPr>
      <w:spacing w:after="320"/>
    </w:pPr>
    <w:rPr>
      <w:rFonts w:eastAsiaTheme="minorEastAsia"/>
      <w:noProof/>
      <w:color w:val="814091"/>
      <w:sz w:val="68"/>
      <w:szCs w:val="68"/>
      <w14:textFill>
        <w14:gradFill>
          <w14:gsLst>
            <w14:gs w14:pos="0">
              <w14:srgbClr w14:val="C9338B"/>
            </w14:gs>
            <w14:gs w14:pos="100000">
              <w14:schemeClr w14:val="accent3"/>
            </w14:gs>
          </w14:gsLst>
          <w14:lin w14:ang="0" w14:scaled="0"/>
        </w14:gradFill>
      </w14:textFill>
    </w:rPr>
  </w:style>
  <w:style w:type="paragraph" w:customStyle="1" w:styleId="berschrift2rot">
    <w:name w:val="Überschrift 2 rot"/>
    <w:uiPriority w:val="9"/>
    <w:qFormat/>
    <w:rsid w:val="005511E4"/>
    <w:pPr>
      <w:spacing w:before="240"/>
    </w:pPr>
    <w:rPr>
      <w:rFonts w:eastAsiaTheme="minorEastAsia"/>
      <w:b/>
      <w:bCs/>
      <w:noProof/>
      <w:color w:val="814091"/>
      <w:sz w:val="26"/>
      <w:szCs w:val="26"/>
      <w14:textFill>
        <w14:gradFill>
          <w14:gsLst>
            <w14:gs w14:pos="0">
              <w14:srgbClr w14:val="C9338B"/>
            </w14:gs>
            <w14:gs w14:pos="100000">
              <w14:schemeClr w14:val="accent3"/>
            </w14:gs>
          </w14:gsLst>
          <w14:lin w14:ang="0" w14:scaled="0"/>
        </w14:gra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5" Type="http://schemas.openxmlformats.org/officeDocument/2006/relationships/image" Target="media/image3.png"/><Relationship Id="rId4" Type="http://schemas.openxmlformats.org/officeDocument/2006/relationships/image" Target="media/image3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ffice.klinik-valens.ch\KLVDATA\KLV\KLV_Vorlagen\WAL\Aushang%20A4_WAL.dotx" TargetMode="External"/></Relationships>
</file>

<file path=word/theme/theme1.xml><?xml version="1.0" encoding="utf-8"?>
<a:theme xmlns:a="http://schemas.openxmlformats.org/drawingml/2006/main" name="Larissa-Design">
  <a:themeElements>
    <a:clrScheme name="Valens">
      <a:dk1>
        <a:sysClr val="windowText" lastClr="000000"/>
      </a:dk1>
      <a:lt1>
        <a:sysClr val="window" lastClr="FFFFFF"/>
      </a:lt1>
      <a:dk2>
        <a:srgbClr val="5A5A5A"/>
      </a:dk2>
      <a:lt2>
        <a:srgbClr val="B9B9B9"/>
      </a:lt2>
      <a:accent1>
        <a:srgbClr val="8D479B"/>
      </a:accent1>
      <a:accent2>
        <a:srgbClr val="C12F8A"/>
      </a:accent2>
      <a:accent3>
        <a:srgbClr val="EA2B5B"/>
      </a:accent3>
      <a:accent4>
        <a:srgbClr val="F15B44"/>
      </a:accent4>
      <a:accent5>
        <a:srgbClr val="F28F00"/>
      </a:accent5>
      <a:accent6>
        <a:srgbClr val="1B4497"/>
      </a:accent6>
      <a:hlink>
        <a:srgbClr val="000000"/>
      </a:hlink>
      <a:folHlink>
        <a:srgbClr val="000000"/>
      </a:folHlink>
    </a:clrScheme>
    <a:fontScheme name="Valen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9" ma:contentTypeDescription="Ein neues Dokument erstellen." ma:contentTypeScope="" ma:versionID="eb3288247d0bf3f845aab3f7138a0bee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9b7a93ee9e8fbabecb1d3a37bc3bd330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BFED70-D06F-43BE-BCA9-6B8954BED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Aushang A4_WAL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Valens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Disch Karin Klinik Wald - Zürcher RehaZentren</dc:creator>
  <dc:description>erstellt durch Vorlagenbauer.ch</dc:description>
  <cp:lastModifiedBy>Disch Karin Rehaklinik Wald</cp:lastModifiedBy>
  <cp:revision>2</cp:revision>
  <dcterms:created xsi:type="dcterms:W3CDTF">2026-06-09T13:39:00Z</dcterms:created>
  <dcterms:modified xsi:type="dcterms:W3CDTF">2026-06-09T13:39:00Z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>
    </vt:lpwstr>
  </property>
  <property fmtid="{D5CDD505-2E9C-101B-9397-08002B2CF9AE}" pid="4" name="VorlagenbauerAddin">
    <vt:bool>true</vt:bool>
  </property>
  <property fmtid="{D5CDD505-2E9C-101B-9397-08002B2CF9AE}" pid="5" name="IMS description">
    <vt:lpwstr>-</vt:lpwstr>
  </property>
  <property fmtid="{D5CDD505-2E9C-101B-9397-08002B2CF9AE}" pid="6" name="IMS docId">
    <vt:lpwstr>30000 </vt:lpwstr>
  </property>
  <property fmtid="{D5CDD505-2E9C-101B-9397-08002B2CF9AE}" pid="7" name="IMS filename">
    <vt:lpwstr>Aushang_Seelsorge_Angebot_und_Gottesdiensttermine.docx</vt:lpwstr>
  </property>
  <property fmtid="{D5CDD505-2E9C-101B-9397-08002B2CF9AE}" pid="8" name="IMS status">
    <vt:lpwstr>final</vt:lpwstr>
  </property>
  <property fmtid="{D5CDD505-2E9C-101B-9397-08002B2CF9AE}" pid="9" name="IMS parentversionvalidto">
    <vt:lpwstr>21.06.2026</vt:lpwstr>
  </property>
  <property fmtid="{D5CDD505-2E9C-101B-9397-08002B2CF9AE}" pid="10" name="IMS changedate">
    <vt:lpwstr>09.06.2026</vt:lpwstr>
  </property>
  <property fmtid="{D5CDD505-2E9C-101B-9397-08002B2CF9AE}" pid="11" name="IMS meta 2544">
    <vt:lpwstr>anderes</vt:lpwstr>
  </property>
  <property fmtid="{D5CDD505-2E9C-101B-9397-08002B2CF9AE}" pid="12" name="IMS typeName">
    <vt:lpwstr>Versioniertes Dokument</vt:lpwstr>
  </property>
  <property fmtid="{D5CDD505-2E9C-101B-9397-08002B2CF9AE}" pid="13" name="IMS typeId">
    <vt:lpwstr>35 </vt:lpwstr>
  </property>
  <property fmtid="{D5CDD505-2E9C-101B-9397-08002B2CF9AE}" pid="14" name="IMS docname">
    <vt:lpwstr>Aushang Seelsorge Angebot und Gottesdiensttermine</vt:lpwstr>
  </property>
  <property fmtid="{D5CDD505-2E9C-101B-9397-08002B2CF9AE}" pid="15" name="IMS validfrom">
    <vt:lpwstr>22.06.2026</vt:lpwstr>
  </property>
  <property fmtid="{D5CDD505-2E9C-101B-9397-08002B2CF9AE}" pid="16" name="IMS change">
    <vt:lpwstr>neue Termine 3. Quartal 2026</vt:lpwstr>
  </property>
  <property fmtid="{D5CDD505-2E9C-101B-9397-08002B2CF9AE}" pid="17" name="IMS meta 2130">
    <vt:lpwstr>30000 </vt:lpwstr>
  </property>
  <property fmtid="{D5CDD505-2E9C-101B-9397-08002B2CF9AE}" pid="18" name="IMS meta 2141">
    <vt:lpwstr>Seelsorge, Gottesdienst, Termine, Andacht, Feier, Kirche, Messe, Predigt</vt:lpwstr>
  </property>
  <property fmtid="{D5CDD505-2E9C-101B-9397-08002B2CF9AE}" pid="19" name="IMS meta 2142">
    <vt:lpwstr>Karin Disch</vt:lpwstr>
  </property>
  <property fmtid="{D5CDD505-2E9C-101B-9397-08002B2CF9AE}" pid="20" name="IMS version">
    <vt:lpwstr>68 </vt:lpwstr>
  </property>
  <property fmtid="{D5CDD505-2E9C-101B-9397-08002B2CF9AE}" pid="21" name="IMS parentversionvalidfrom">
    <vt:lpwstr>09.06.2026</vt:lpwstr>
  </property>
  <property fmtid="{D5CDD505-2E9C-101B-9397-08002B2CF9AE}" pid="22" name="IMS language">
    <vt:lpwstr>DE</vt:lpwstr>
  </property>
  <property fmtid="{D5CDD505-2E9C-101B-9397-08002B2CF9AE}" pid="23" name="IMS upldate">
    <vt:lpwstr>09.06.2026</vt:lpwstr>
  </property>
  <property fmtid="{D5CDD505-2E9C-101B-9397-08002B2CF9AE}" pid="24" name="IMS changeuser">
    <vt:lpwstr>Karin Disch</vt:lpwstr>
  </property>
  <property fmtid="{D5CDD505-2E9C-101B-9397-08002B2CF9AE}" pid="25" name="IMS meta 2143">
    <vt:lpwstr>Rehaklinik Wald</vt:lpwstr>
  </property>
  <property fmtid="{D5CDD505-2E9C-101B-9397-08002B2CF9AE}" pid="26" name="IMS versionId">
    <vt:lpwstr>3961794 </vt:lpwstr>
  </property>
  <property fmtid="{D5CDD505-2E9C-101B-9397-08002B2CF9AE}" pid="27" name="IMS validto">
    <vt:lpwstr>-</vt:lpwstr>
  </property>
  <property fmtid="{D5CDD505-2E9C-101B-9397-08002B2CF9AE}" pid="28" name="IMS uplpers">
    <vt:lpwstr>Karin Disch</vt:lpwstr>
  </property>
  <property fmtid="{D5CDD505-2E9C-101B-9397-08002B2CF9AE}" pid="29" name="IMS parentversion">
    <vt:lpwstr>67 </vt:lpwstr>
  </property>
  <property fmtid="{D5CDD505-2E9C-101B-9397-08002B2CF9AE}" pid="30" name="_AdHocReviewCycleID">
    <vt:i4>-1816987363</vt:i4>
  </property>
  <property fmtid="{D5CDD505-2E9C-101B-9397-08002B2CF9AE}" pid="31" name="_NewReviewCycle">
    <vt:lpwstr/>
  </property>
  <property fmtid="{D5CDD505-2E9C-101B-9397-08002B2CF9AE}" pid="32" name="_EmailSubject">
    <vt:lpwstr>Termine Gottesdienst Klinik Wald ab Juli</vt:lpwstr>
  </property>
  <property fmtid="{D5CDD505-2E9C-101B-9397-08002B2CF9AE}" pid="33" name="_AuthorEmail">
    <vt:lpwstr>Karin.Disch@kliniken-valens.ch</vt:lpwstr>
  </property>
  <property fmtid="{D5CDD505-2E9C-101B-9397-08002B2CF9AE}" pid="34" name="_AuthorEmailDisplayName">
    <vt:lpwstr>Disch Karin Rehaklinik Wald</vt:lpwstr>
  </property>
</Properties>
</file>